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59E" w:rsidRDefault="000F2AAD" w:rsidP="003E218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6479540" cy="8909368"/>
            <wp:effectExtent l="0" t="0" r="0" b="6350"/>
            <wp:docPr id="3" name="Рисунок 3" descr="C:\Users\USER\Desktop\про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рог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9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59E" w:rsidRDefault="00BC059E" w:rsidP="008B00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BC059E" w:rsidRDefault="00BC059E" w:rsidP="008B00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A775C2" w:rsidRPr="008653D2" w:rsidRDefault="00A775C2" w:rsidP="008B00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653D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ОГЛАВЛЕНИЕ</w:t>
      </w:r>
    </w:p>
    <w:p w:rsidR="00A775C2" w:rsidRPr="008B00FB" w:rsidRDefault="00A775C2" w:rsidP="00A775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Паспорт программы...............................................</w:t>
      </w:r>
      <w:r w:rsid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.............</w:t>
      </w:r>
      <w:r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.....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............................... 2</w:t>
      </w:r>
    </w:p>
    <w:p w:rsidR="00A775C2" w:rsidRPr="008B00FB" w:rsidRDefault="00A775C2" w:rsidP="00A775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Пояснительная записка....................................................</w:t>
      </w:r>
      <w:r w:rsid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............................</w:t>
      </w:r>
      <w:r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........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  <w:r w:rsidR="0038712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6</w:t>
      </w:r>
      <w:r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</w:p>
    <w:p w:rsidR="00A775C2" w:rsidRPr="008653D2" w:rsidRDefault="00A775C2" w:rsidP="00A775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653D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I. Информационн</w:t>
      </w:r>
      <w:r w:rsidR="0005271B" w:rsidRPr="008653D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ая часть</w:t>
      </w:r>
    </w:p>
    <w:p w:rsidR="00A775C2" w:rsidRPr="008B00FB" w:rsidRDefault="00A775C2" w:rsidP="00A775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653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1. Информационная </w:t>
      </w:r>
      <w:r w:rsidR="00425A8F" w:rsidRPr="008653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справка</w:t>
      </w:r>
      <w:r w:rsidR="008653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   ……………………………………</w:t>
      </w:r>
      <w:r w:rsidR="00425A8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…………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….</w:t>
      </w:r>
    </w:p>
    <w:p w:rsidR="008653D2" w:rsidRPr="008653D2" w:rsidRDefault="00A775C2" w:rsidP="008653D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653D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II. Конце</w:t>
      </w:r>
      <w:r w:rsidR="008653D2" w:rsidRPr="008653D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птуально-прогностическая часть </w:t>
      </w:r>
    </w:p>
    <w:p w:rsidR="00A775C2" w:rsidRPr="008653D2" w:rsidRDefault="008653D2" w:rsidP="008653D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2.1 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Концепция П</w:t>
      </w:r>
      <w:r w:rsidR="00A775C2" w:rsidRPr="008653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рограммы развития ……………………………………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….</w:t>
      </w:r>
      <w:r w:rsidR="00A775C2" w:rsidRPr="008653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…7</w:t>
      </w:r>
    </w:p>
    <w:p w:rsidR="00A775C2" w:rsidRDefault="008653D2" w:rsidP="008653D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2.2</w:t>
      </w:r>
      <w:r w:rsidR="00A775C2"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Предполагаемый результат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…………………………………………………10</w:t>
      </w:r>
    </w:p>
    <w:p w:rsidR="008653D2" w:rsidRPr="008B00FB" w:rsidRDefault="008653D2" w:rsidP="008653D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2.3 Элементы риска развития программы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……………………………………12</w:t>
      </w:r>
    </w:p>
    <w:p w:rsidR="00A775C2" w:rsidRPr="008653D2" w:rsidRDefault="00A775C2" w:rsidP="00A775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653D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III. Процессуально - технологическая часть</w:t>
      </w:r>
      <w:proofErr w:type="gramStart"/>
      <w:r w:rsidRPr="008653D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</w:p>
    <w:p w:rsidR="00A775C2" w:rsidRPr="008653D2" w:rsidRDefault="00FB2A3E" w:rsidP="008653D2">
      <w:pPr>
        <w:pStyle w:val="a3"/>
        <w:numPr>
          <w:ilvl w:val="1"/>
          <w:numId w:val="2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proofErr w:type="gramEnd"/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  <w:r w:rsidR="00E7617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Цели и задачи Программы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развития ДОУ ………………………………12</w:t>
      </w:r>
    </w:p>
    <w:p w:rsidR="00A775C2" w:rsidRPr="008B00FB" w:rsidRDefault="008653D2" w:rsidP="008653D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3.2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Осно</w:t>
      </w:r>
      <w:r w:rsidR="00E7617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вные мероприятия по реализации П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рограммы развития</w:t>
      </w:r>
      <w:r w:rsidR="00A775C2"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…..13</w:t>
      </w:r>
    </w:p>
    <w:p w:rsidR="008653D2" w:rsidRDefault="008653D2" w:rsidP="00A775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3.3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Пути</w:t>
      </w:r>
      <w:r w:rsidR="00E7617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и этапы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достижение целей и задач  программы развития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………..14</w:t>
      </w:r>
    </w:p>
    <w:p w:rsidR="008653D2" w:rsidRDefault="00FB2A3E" w:rsidP="00A775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3.4.</w:t>
      </w:r>
      <w:r w:rsidR="008653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Эталонная модель выпускника ДОУ (как желаемый результат)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………22</w:t>
      </w:r>
    </w:p>
    <w:p w:rsidR="008653D2" w:rsidRDefault="008653D2" w:rsidP="008653D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3.6 Модель будущего детского сада (как желаемый результат)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…………….23</w:t>
      </w:r>
    </w:p>
    <w:p w:rsidR="008653D2" w:rsidRPr="00FB2A3E" w:rsidRDefault="002C217B" w:rsidP="002C21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Приложение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.........................................................................................................25</w:t>
      </w:r>
    </w:p>
    <w:p w:rsidR="002C217B" w:rsidRPr="002C217B" w:rsidRDefault="002C217B" w:rsidP="002C21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9046F2" w:rsidRDefault="009046F2" w:rsidP="00A775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9046F2" w:rsidRDefault="009046F2" w:rsidP="00A775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9046F2" w:rsidRDefault="009046F2" w:rsidP="00A775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9046F2" w:rsidRDefault="009046F2" w:rsidP="00A775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D29A9" w:rsidRDefault="001D29A9" w:rsidP="002C21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FB2A3E" w:rsidRDefault="00FB2A3E" w:rsidP="002C21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2C217B" w:rsidRDefault="002C217B" w:rsidP="002C21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821559" w:rsidRDefault="00821559" w:rsidP="002C21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A775C2" w:rsidRPr="004119E2" w:rsidRDefault="00A775C2" w:rsidP="00A775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4119E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Паспорт Программы развития ДОУ</w:t>
      </w:r>
    </w:p>
    <w:tbl>
      <w:tblPr>
        <w:tblW w:w="10584" w:type="dxa"/>
        <w:jc w:val="center"/>
        <w:tblCellSpacing w:w="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7"/>
        <w:gridCol w:w="8497"/>
      </w:tblGrid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Назначение программы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775C2" w:rsidRPr="00CB6794" w:rsidRDefault="00A775C2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Программа развития предназначена для определения перспективных направлений развития образовательного  учреждения.</w:t>
            </w:r>
          </w:p>
          <w:p w:rsidR="00A775C2" w:rsidRPr="00CB6794" w:rsidRDefault="00A775C2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ней отражены главные направления 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CB6794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Проблемы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B6794" w:rsidRPr="00CB6794" w:rsidRDefault="000A6698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Необходимость интенсификации</w:t>
            </w:r>
            <w:r w:rsidR="00CB6794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педагогического труда, повышение его качества и результативности педагогов к применению современных образовательных технологий.</w:t>
            </w:r>
          </w:p>
          <w:p w:rsidR="00A775C2" w:rsidRPr="00CB6794" w:rsidRDefault="000A6698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Недостаточная готовность</w:t>
            </w:r>
            <w:r w:rsidR="00A775C2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включенность родителей в управление качеством    образования детей через общественно-государственные формы управления </w:t>
            </w:r>
          </w:p>
          <w:p w:rsidR="00A775C2" w:rsidRPr="00CB6794" w:rsidRDefault="00A775C2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Объективное </w:t>
            </w:r>
            <w:r w:rsidR="000A6698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ухудшение здоровья</w:t>
            </w: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поступающих в детский сад детей, отрицательно сказывается </w:t>
            </w:r>
            <w:r w:rsidR="000A6698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 получении</w:t>
            </w:r>
            <w:r w:rsid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ими качественного образования.</w:t>
            </w:r>
          </w:p>
        </w:tc>
      </w:tr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Сроки реализации программы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775C2" w:rsidRPr="00CB6794" w:rsidRDefault="002C217B" w:rsidP="00B42B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Программа реализуется в три этапа на</w:t>
            </w:r>
            <w:r w:rsidR="00A775C2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0A6698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период </w:t>
            </w:r>
            <w:r w:rsidR="000A66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r w:rsidR="006336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2019</w:t>
            </w: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</w:t>
            </w:r>
            <w:r w:rsidR="00A775C2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  <w:r w:rsidR="006336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</w:t>
            </w:r>
            <w:r w:rsidR="00A775C2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гг.</w:t>
            </w:r>
          </w:p>
          <w:p w:rsidR="002C217B" w:rsidRPr="00CB6794" w:rsidRDefault="002C217B" w:rsidP="00B42B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этап -  создание системы адаптивного управления ДОУ;</w:t>
            </w:r>
          </w:p>
          <w:p w:rsidR="002C217B" w:rsidRPr="00CB6794" w:rsidRDefault="002C217B" w:rsidP="00B42B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 этап – управление качеством дошкольного учреждения;</w:t>
            </w:r>
          </w:p>
          <w:p w:rsidR="002C217B" w:rsidRPr="00CB6794" w:rsidRDefault="002C217B" w:rsidP="00B42B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 этап – создание сохранение и укрепление здоровья на основе </w:t>
            </w:r>
            <w:proofErr w:type="spellStart"/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технологий.</w:t>
            </w:r>
          </w:p>
        </w:tc>
      </w:tr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Название</w:t>
            </w:r>
          </w:p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775C2" w:rsidRPr="00CB6794" w:rsidRDefault="00A775C2" w:rsidP="00B42B27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Программа </w:t>
            </w:r>
            <w:r w:rsidR="000A6698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развития муниципального</w:t>
            </w: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866EA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автономного</w:t>
            </w: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0A6698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дошкольного образовательного</w:t>
            </w: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866EA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учреждения «Детский сад № 10 комбинированного вида» Авиастроительного района г. Казани</w:t>
            </w:r>
          </w:p>
          <w:p w:rsidR="00A775C2" w:rsidRPr="00CB6794" w:rsidRDefault="00A775C2" w:rsidP="00B42B27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Нормативные документы:</w:t>
            </w:r>
          </w:p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C217B" w:rsidRPr="00CB6794" w:rsidRDefault="00A775C2" w:rsidP="00B42B27">
            <w:pPr>
              <w:pStyle w:val="a3"/>
              <w:numPr>
                <w:ilvl w:val="0"/>
                <w:numId w:val="31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Конституция РФ</w:t>
            </w:r>
            <w:r w:rsidR="002C217B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 25 декабря 1993 года, с изменениями от 30.12.2008</w:t>
            </w: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2C217B" w:rsidRPr="00CB6794" w:rsidRDefault="002C217B" w:rsidP="00B42B27">
            <w:pPr>
              <w:pStyle w:val="a3"/>
              <w:numPr>
                <w:ilvl w:val="0"/>
                <w:numId w:val="31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Конвенция </w:t>
            </w:r>
            <w:r w:rsidR="0055174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ООН </w:t>
            </w:r>
            <w:r w:rsidRPr="00CB679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 правах ребенка</w:t>
            </w:r>
          </w:p>
          <w:p w:rsidR="00A775C2" w:rsidRPr="00CB6794" w:rsidRDefault="002C217B" w:rsidP="00B42B27">
            <w:pPr>
              <w:pStyle w:val="1"/>
              <w:numPr>
                <w:ilvl w:val="0"/>
                <w:numId w:val="31"/>
              </w:numPr>
              <w:spacing w:line="360" w:lineRule="auto"/>
              <w:jc w:val="both"/>
              <w:rPr>
                <w:b/>
                <w:bCs/>
                <w:kern w:val="36"/>
                <w:sz w:val="24"/>
                <w:szCs w:val="24"/>
              </w:rPr>
            </w:pPr>
            <w:r w:rsidRPr="00CB6794">
              <w:rPr>
                <w:bCs/>
                <w:kern w:val="36"/>
                <w:sz w:val="24"/>
                <w:szCs w:val="24"/>
              </w:rPr>
              <w:t>Федеральный закон Российской Федерации от 29 декабря 2012 г. N 273-ФЗ "Об образовании в Российской Федерации"</w:t>
            </w:r>
            <w:r w:rsidR="00A775C2" w:rsidRPr="00CB6794">
              <w:rPr>
                <w:color w:val="000000" w:themeColor="text1"/>
                <w:sz w:val="24"/>
                <w:szCs w:val="24"/>
              </w:rPr>
              <w:t>;</w:t>
            </w:r>
          </w:p>
          <w:p w:rsidR="00A775C2" w:rsidRPr="00CB6794" w:rsidRDefault="002C217B" w:rsidP="00B42B27">
            <w:pPr>
              <w:pStyle w:val="a3"/>
              <w:numPr>
                <w:ilvl w:val="0"/>
                <w:numId w:val="31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Приказ Министерства образования и науки Российской Федерации № 1155 от 17.10.2013 «Об утверждении Федерального государственного образовательного стандарта дошкольного образования»;</w:t>
            </w:r>
          </w:p>
          <w:p w:rsidR="002C217B" w:rsidRPr="00CB6794" w:rsidRDefault="002C217B" w:rsidP="00B42B27">
            <w:pPr>
              <w:pStyle w:val="a3"/>
              <w:numPr>
                <w:ilvl w:val="0"/>
                <w:numId w:val="31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Санитарно-эпидемиологические правила и нормативы для ДОО (СанПиНы 2.1.3049-13)</w:t>
            </w:r>
          </w:p>
          <w:p w:rsidR="002C217B" w:rsidRPr="00CB6794" w:rsidRDefault="002C217B" w:rsidP="00B42B27">
            <w:pPr>
              <w:pStyle w:val="1"/>
              <w:numPr>
                <w:ilvl w:val="0"/>
                <w:numId w:val="31"/>
              </w:numPr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B6794">
              <w:rPr>
                <w:color w:val="000000"/>
                <w:sz w:val="24"/>
                <w:szCs w:val="24"/>
              </w:rPr>
              <w:t xml:space="preserve">Приказ Министерства образования и науки Российской Федерации от 30 </w:t>
            </w:r>
            <w:r w:rsidRPr="00CB6794">
              <w:rPr>
                <w:color w:val="000000"/>
                <w:sz w:val="24"/>
                <w:szCs w:val="24"/>
              </w:rPr>
              <w:lastRenderedPageBreak/>
              <w:t>августа 2013 г. № 1014 «Об утверждении порядка организации и осуществления образовательной деятельности по основным общеобразовательным программам - образовательным программам дошкольного образования»</w:t>
            </w:r>
          </w:p>
          <w:p w:rsidR="00667631" w:rsidRPr="00B34B78" w:rsidRDefault="00667631" w:rsidP="00B42B27">
            <w:pPr>
              <w:pStyle w:val="1"/>
              <w:numPr>
                <w:ilvl w:val="0"/>
                <w:numId w:val="31"/>
              </w:numPr>
              <w:spacing w:line="360" w:lineRule="auto"/>
              <w:rPr>
                <w:sz w:val="24"/>
                <w:szCs w:val="24"/>
              </w:rPr>
            </w:pPr>
            <w:r w:rsidRPr="00667631">
              <w:rPr>
                <w:sz w:val="24"/>
                <w:szCs w:val="24"/>
              </w:rPr>
              <w:t xml:space="preserve">Постановление </w:t>
            </w:r>
            <w:proofErr w:type="gramStart"/>
            <w:r w:rsidRPr="00667631">
              <w:rPr>
                <w:sz w:val="24"/>
                <w:szCs w:val="24"/>
              </w:rPr>
              <w:t>КМ</w:t>
            </w:r>
            <w:proofErr w:type="gramEnd"/>
            <w:r w:rsidRPr="00667631">
              <w:rPr>
                <w:sz w:val="24"/>
                <w:szCs w:val="24"/>
              </w:rPr>
              <w:t xml:space="preserve"> Республики Татарстан</w:t>
            </w:r>
            <w:r w:rsidR="00B34B78" w:rsidRPr="00667631">
              <w:rPr>
                <w:sz w:val="24"/>
                <w:szCs w:val="24"/>
              </w:rPr>
              <w:t xml:space="preserve"> от 30 декабря 2013 г. N 1096</w:t>
            </w:r>
          </w:p>
          <w:p w:rsidR="00667631" w:rsidRPr="00667631" w:rsidRDefault="00667631" w:rsidP="00B42B27">
            <w:pPr>
              <w:pStyle w:val="1"/>
              <w:numPr>
                <w:ilvl w:val="0"/>
                <w:numId w:val="31"/>
              </w:numPr>
              <w:spacing w:line="360" w:lineRule="auto"/>
              <w:rPr>
                <w:sz w:val="24"/>
                <w:szCs w:val="24"/>
              </w:rPr>
            </w:pPr>
            <w:r w:rsidRPr="00667631">
              <w:rPr>
                <w:sz w:val="24"/>
                <w:szCs w:val="24"/>
              </w:rPr>
              <w:t>"О нормативном финансировании деятельности дошкольных образовательных организаций Республики Татарстан";</w:t>
            </w:r>
          </w:p>
          <w:p w:rsidR="00667631" w:rsidRPr="00667631" w:rsidRDefault="00667631" w:rsidP="00B42B27">
            <w:pPr>
              <w:pStyle w:val="1"/>
              <w:numPr>
                <w:ilvl w:val="0"/>
                <w:numId w:val="31"/>
              </w:numPr>
              <w:spacing w:line="360" w:lineRule="auto"/>
              <w:rPr>
                <w:sz w:val="24"/>
                <w:szCs w:val="24"/>
              </w:rPr>
            </w:pPr>
            <w:r w:rsidRPr="00667631">
              <w:rPr>
                <w:sz w:val="24"/>
                <w:szCs w:val="24"/>
              </w:rPr>
              <w:t>План финансово-хозяйствен</w:t>
            </w:r>
            <w:r>
              <w:rPr>
                <w:sz w:val="24"/>
                <w:szCs w:val="24"/>
              </w:rPr>
              <w:t>ной деят</w:t>
            </w:r>
            <w:r w:rsidR="005D37B6">
              <w:rPr>
                <w:sz w:val="24"/>
                <w:szCs w:val="24"/>
              </w:rPr>
              <w:t>ельности МАДОУ «Детский сад № 363</w:t>
            </w:r>
            <w:r>
              <w:rPr>
                <w:sz w:val="24"/>
                <w:szCs w:val="24"/>
              </w:rPr>
              <w:t>»</w:t>
            </w:r>
          </w:p>
          <w:p w:rsidR="00CB6794" w:rsidRDefault="00667631" w:rsidP="00B42B27">
            <w:pPr>
              <w:pStyle w:val="1"/>
              <w:numPr>
                <w:ilvl w:val="0"/>
                <w:numId w:val="31"/>
              </w:numPr>
              <w:spacing w:line="360" w:lineRule="auto"/>
              <w:rPr>
                <w:sz w:val="24"/>
                <w:szCs w:val="24"/>
              </w:rPr>
            </w:pPr>
            <w:r w:rsidRPr="00667631">
              <w:rPr>
                <w:sz w:val="24"/>
                <w:szCs w:val="24"/>
              </w:rPr>
              <w:t>Локальные акты, регламентирующие деятельность</w:t>
            </w:r>
          </w:p>
          <w:p w:rsidR="00CF306E" w:rsidRPr="00CF306E" w:rsidRDefault="00CF306E" w:rsidP="00CF306E">
            <w:pPr>
              <w:rPr>
                <w:lang w:eastAsia="ru-RU"/>
              </w:rPr>
            </w:pPr>
          </w:p>
        </w:tc>
      </w:tr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Цели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775C2" w:rsidRDefault="00A775C2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Повышение качества образования и воспитания в ДОУ через внедрение современных педагогических технол</w:t>
            </w:r>
            <w:r w:rsid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огий, в том числе информационно </w:t>
            </w: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коммуникационных.</w:t>
            </w:r>
          </w:p>
          <w:p w:rsidR="006336C6" w:rsidRDefault="006336C6" w:rsidP="00B42B2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6C6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обеспечения полноценного развития каждого ребенка в соответствии с требованиями образовательного стандарта (ФГОС) на уровне его личностных возможностей; формирование основ базовой культуры личности, совершенствование систем воспитания и дополнительного образования; подготовка ребёнка к жизни в современном обществе</w:t>
            </w:r>
          </w:p>
          <w:p w:rsidR="00CF306E" w:rsidRPr="006336C6" w:rsidRDefault="00CF306E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Задачи</w:t>
            </w:r>
          </w:p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Сохранение качества образования в МАДОУ.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Повышение эффективности использования средств информатизации в образовательном процессе. 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Совершенствование материально-технического и программного обеспечения. 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Использование возможностей сетевого взаимодействия и интеграции в образовательном процессе. 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Организация дополнительного образования, как совокупности услуг доступных для широких групп воспитанников.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системы </w:t>
            </w:r>
            <w:proofErr w:type="spellStart"/>
            <w:r w:rsidRPr="004D56AB">
              <w:rPr>
                <w:rFonts w:ascii="Times New Roman" w:hAnsi="Times New Roman" w:cs="Times New Roman"/>
                <w:sz w:val="24"/>
                <w:szCs w:val="24"/>
              </w:rPr>
              <w:t>здоровьесберегающей</w:t>
            </w:r>
            <w:proofErr w:type="spellEnd"/>
            <w:r w:rsidRPr="004D56A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D56AB">
              <w:rPr>
                <w:rFonts w:ascii="Times New Roman" w:hAnsi="Times New Roman" w:cs="Times New Roman"/>
                <w:sz w:val="24"/>
                <w:szCs w:val="24"/>
              </w:rPr>
              <w:t>здоровьеформирующей</w:t>
            </w:r>
            <w:proofErr w:type="spellEnd"/>
            <w:r w:rsidRPr="004D56AB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учреждения, с учетом индивидуальных особенностей дошкольников.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sz w:val="24"/>
                <w:szCs w:val="24"/>
              </w:rPr>
              <w:t>Модернизация системы управления дошкольным образовательным учреждением в условиях его деятельности в режиме развития.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Обеспечение эффективного, результативного функционирования и постоянного роста профессиональной компетентности коллектива учреждения.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качества работы с родителями воспитанников. </w:t>
            </w:r>
            <w:proofErr w:type="spellStart"/>
            <w:r w:rsidRPr="004D56AB">
              <w:rPr>
                <w:rFonts w:ascii="Times New Roman" w:hAnsi="Times New Roman" w:cs="Times New Roman"/>
                <w:sz w:val="24"/>
                <w:szCs w:val="24"/>
              </w:rPr>
              <w:t>Содействование</w:t>
            </w:r>
            <w:proofErr w:type="spellEnd"/>
            <w:r w:rsidRPr="004D56AB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повышению роли родителей в образовании ребенка раннего и дошкольного возраста.</w:t>
            </w:r>
          </w:p>
          <w:p w:rsidR="004D56AB" w:rsidRPr="00507E25" w:rsidRDefault="004D56AB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79B">
              <w:t xml:space="preserve"> </w:t>
            </w:r>
            <w:r w:rsidRPr="00507E25">
              <w:rPr>
                <w:rFonts w:ascii="Times New Roman" w:hAnsi="Times New Roman" w:cs="Times New Roman"/>
                <w:sz w:val="24"/>
                <w:szCs w:val="24"/>
              </w:rPr>
              <w:t>Приведение в соответствии с требованиями стандарта предметно-развивающую среду и материально-техническую базу учреждения.</w:t>
            </w:r>
          </w:p>
          <w:p w:rsidR="004D56AB" w:rsidRPr="00507E25" w:rsidRDefault="004D56AB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E25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обеспечения позитивной динамики в состоянии психофизического здоровья воспитанников и педагогов.</w:t>
            </w:r>
          </w:p>
          <w:p w:rsidR="004D56AB" w:rsidRPr="00CB6794" w:rsidRDefault="004D56AB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7E25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педагогов ДОУ в свете новых требований</w:t>
            </w:r>
          </w:p>
        </w:tc>
      </w:tr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Ожидаемые результаты:</w:t>
            </w:r>
          </w:p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02A" w:rsidRPr="009C502A" w:rsidRDefault="009C502A" w:rsidP="00B42B27">
            <w:pPr>
              <w:numPr>
                <w:ilvl w:val="0"/>
                <w:numId w:val="42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Повышение эффективности учебно-воспитательного процесса: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повышение компетентности педагогов в области    </w:t>
            </w:r>
            <w:r w:rsidR="00764A4E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применения ИКТ;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углубленное внедрение информационных технологий </w:t>
            </w:r>
            <w:r w:rsidR="00764A4E">
              <w:rPr>
                <w:rFonts w:ascii="Times New Roman" w:eastAsia="Times New Roman" w:hAnsi="Times New Roman" w:cs="Times New Roman"/>
                <w:sz w:val="24"/>
                <w:szCs w:val="24"/>
              </w:rPr>
              <w:t>в образовательный процесс;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базы методических разработок с</w:t>
            </w:r>
            <w:r w:rsidR="00764A4E"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использованием ИКТ для развития творческого потенциала ребенка в</w:t>
            </w:r>
            <w:r w:rsidR="00764A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условиях ДОУ;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улучшение состояния здоровья детей как </w:t>
            </w:r>
            <w:r w:rsidR="00764A4E"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фактор повышения</w:t>
            </w:r>
            <w:r w:rsidR="00764A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качества их образования;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повышение технологической </w:t>
            </w:r>
            <w:r w:rsidR="00764A4E"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>и информационной</w:t>
            </w: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64A4E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культуры педагогов;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качество сформированных ключевых компетенций </w:t>
            </w:r>
            <w:r w:rsidR="00764A4E"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способствующих успешному обучению ребёнк</w:t>
            </w:r>
            <w:r w:rsidR="00764A4E">
              <w:rPr>
                <w:rFonts w:ascii="Times New Roman" w:eastAsia="Times New Roman" w:hAnsi="Times New Roman" w:cs="Times New Roman"/>
                <w:sz w:val="24"/>
                <w:szCs w:val="24"/>
              </w:rPr>
              <w:t>а в школе;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>-  повышение качества образования дошкольников;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>-  разработка и реализация дифференцированных</w:t>
            </w:r>
            <w:r w:rsidR="00764A4E"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коррекционных программ, для детей с особыми образовательными потребностями;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Сохранение и укрепление здоровья всех субъектов образовательного процесса</w:t>
            </w: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позитивная динамика в состоянии психофизического здоровья воспитанников и педагогов; 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увеличение числа воспитанников, получивших услуги социальной медико-психолого-педагогической поддержки, отсутствие травматизма во время учебно-воспитательного п</w:t>
            </w:r>
            <w:r w:rsidR="00B42B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роцесса.</w:t>
            </w:r>
          </w:p>
          <w:p w:rsidR="009C502A" w:rsidRPr="009C502A" w:rsidRDefault="009C502A" w:rsidP="00B42B27">
            <w:pPr>
              <w:numPr>
                <w:ilvl w:val="0"/>
                <w:numId w:val="42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Совершенствование системы воспитания и дополнительного образования: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укомплектованность программами и учебно-методическими комплектами по всем направлениям дополнительного образования, реализуемым ДОУ;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увеличение количества направлений, по которым ДОУ обеспечивает </w:t>
            </w: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дополнительное образование;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доступность системы дополнительного образования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динамика позитивности во взаимоотношениях детей со сверстниками, родителями и педагогами;</w:t>
            </w:r>
          </w:p>
          <w:p w:rsidR="009C502A" w:rsidRPr="009C502A" w:rsidRDefault="009C502A" w:rsidP="00B42B27">
            <w:pPr>
              <w:numPr>
                <w:ilvl w:val="0"/>
                <w:numId w:val="41"/>
              </w:numPr>
              <w:spacing w:after="0" w:line="36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повышения уровня воспитанности детей;</w:t>
            </w:r>
          </w:p>
          <w:p w:rsidR="009C502A" w:rsidRPr="00C85C3A" w:rsidRDefault="009C502A" w:rsidP="00B42B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8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увеличение доли внебюджетного финансирования.</w:t>
            </w:r>
          </w:p>
        </w:tc>
      </w:tr>
    </w:tbl>
    <w:p w:rsidR="00A62F46" w:rsidRDefault="00A62F46" w:rsidP="004F180A">
      <w:pPr>
        <w:pStyle w:val="101"/>
        <w:shd w:val="clear" w:color="auto" w:fill="auto"/>
        <w:tabs>
          <w:tab w:val="left" w:pos="3973"/>
        </w:tabs>
        <w:spacing w:line="240" w:lineRule="auto"/>
        <w:ind w:firstLine="0"/>
        <w:rPr>
          <w:i/>
          <w:sz w:val="28"/>
        </w:rPr>
      </w:pPr>
    </w:p>
    <w:p w:rsidR="001A622C" w:rsidRDefault="001A622C" w:rsidP="00B65A1D">
      <w:pPr>
        <w:pStyle w:val="101"/>
        <w:shd w:val="clear" w:color="auto" w:fill="auto"/>
        <w:tabs>
          <w:tab w:val="left" w:pos="3973"/>
        </w:tabs>
        <w:spacing w:line="240" w:lineRule="auto"/>
        <w:ind w:firstLine="0"/>
        <w:rPr>
          <w:i/>
          <w:sz w:val="28"/>
        </w:rPr>
      </w:pPr>
    </w:p>
    <w:p w:rsidR="001A622C" w:rsidRDefault="001A622C" w:rsidP="001D29A9">
      <w:pPr>
        <w:pStyle w:val="101"/>
        <w:shd w:val="clear" w:color="auto" w:fill="auto"/>
        <w:tabs>
          <w:tab w:val="left" w:pos="3973"/>
        </w:tabs>
        <w:spacing w:line="240" w:lineRule="auto"/>
        <w:ind w:left="420" w:firstLine="0"/>
        <w:jc w:val="center"/>
        <w:rPr>
          <w:i/>
          <w:sz w:val="28"/>
        </w:rPr>
      </w:pPr>
    </w:p>
    <w:p w:rsidR="00A775C2" w:rsidRPr="004F180A" w:rsidRDefault="008B00FB" w:rsidP="004F180A">
      <w:pPr>
        <w:pStyle w:val="101"/>
        <w:shd w:val="clear" w:color="auto" w:fill="auto"/>
        <w:spacing w:line="240" w:lineRule="auto"/>
        <w:ind w:firstLine="0"/>
        <w:rPr>
          <w:rFonts w:ascii="Microsoft Sans Serif" w:eastAsia="Microsoft Sans Serif" w:hAnsi="Microsoft Sans Serif" w:cs="Microsoft Sans Serif"/>
          <w:i/>
          <w:color w:val="FF0000"/>
          <w:spacing w:val="-10"/>
          <w:sz w:val="28"/>
          <w:szCs w:val="17"/>
        </w:rPr>
      </w:pPr>
      <w:r w:rsidRPr="00AE5E7D">
        <w:rPr>
          <w:i/>
          <w:color w:val="FF0000"/>
          <w:sz w:val="28"/>
        </w:rPr>
        <w:t xml:space="preserve">                                  </w:t>
      </w:r>
      <w:r w:rsidR="004F180A">
        <w:rPr>
          <w:i/>
          <w:color w:val="FF0000"/>
          <w:sz w:val="28"/>
        </w:rPr>
        <w:t xml:space="preserve">       </w:t>
      </w:r>
      <w:r w:rsidR="00A775C2" w:rsidRPr="00A775C2">
        <w:rPr>
          <w:b/>
          <w:bCs/>
          <w:sz w:val="28"/>
          <w:szCs w:val="28"/>
          <w:lang w:eastAsia="ru-RU"/>
        </w:rPr>
        <w:t>ПОЯСНИТЕЛЬНАЯ ЗАПИСКА</w:t>
      </w:r>
    </w:p>
    <w:p w:rsidR="00CB6794" w:rsidRDefault="00A775C2" w:rsidP="00A775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        </w:t>
      </w:r>
    </w:p>
    <w:p w:rsidR="00A775C2" w:rsidRPr="00A775C2" w:rsidRDefault="00A775C2" w:rsidP="00B65A1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Актуальность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разработки </w:t>
      </w:r>
      <w:r w:rsid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рограммы развития ДОУ обусловлена изменениями в государственно-политическом устройстве и социально-экономической жизни страны. Важной задачей является усиление воспитательного потенциала дошкольного учреждения, обеспечение психолого-педагогического сопровождения каждого воспитанника.</w:t>
      </w:r>
    </w:p>
    <w:p w:rsidR="00A775C2" w:rsidRPr="00A775C2" w:rsidRDefault="00A775C2" w:rsidP="00B65A1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</w:t>
      </w:r>
      <w:r w:rsidR="000527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Программа развития </w:t>
      </w:r>
      <w:r w:rsidR="00B42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ДОУ на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B42B2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2019-2024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гг. является управленческим документом.</w:t>
      </w:r>
    </w:p>
    <w:p w:rsidR="00A775C2" w:rsidRPr="00A775C2" w:rsidRDefault="00A775C2" w:rsidP="00B65A1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Проблема качества дошкольного образования в последние годы приобрела не только актуальный, но и значимый характер. В современных усло</w:t>
      </w:r>
      <w:r w:rsid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виях реформирования </w:t>
      </w:r>
      <w:r w:rsidR="00B42B2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образования </w:t>
      </w:r>
      <w:r w:rsidR="00B42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ДОУ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представляет собой открытую и развивающуюся систему. Основным результатом её жизнедеятельности должно стать успешное взаимодействие с социумом, осваивая которое дошкольное образовательное учреждение становится мощным средством социализации личности. Особую значимость, в связи с этим, приобретает планирование работы образовательного учреждения.</w:t>
      </w:r>
    </w:p>
    <w:p w:rsidR="00D84A92" w:rsidRDefault="00A775C2" w:rsidP="00B65A1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Необходимость </w:t>
      </w:r>
      <w:r w:rsidR="00B42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выстроить стратегию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развития детского сада и введение данной программы обусловлена разработкой и внедрением новых подходов и педагогических технологий. Общество имеет два важнейших института передачи своего культурного опыта - это семья и образование. Единство целей семьи и образовательного </w:t>
      </w:r>
      <w:r w:rsidR="00B42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учреждения как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общественных институтов - это наследование культурного опыта, обеспечивающего жизнедеятельность общества, развитие и 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становление национального сознания, формирование </w:t>
      </w:r>
      <w:proofErr w:type="spellStart"/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валеологического</w:t>
      </w:r>
      <w:proofErr w:type="spellEnd"/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отношения к образовательному процессу и экол</w:t>
      </w:r>
      <w:r w:rsidR="006D69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огического отношения к природе.</w:t>
      </w:r>
    </w:p>
    <w:p w:rsidR="006D69C1" w:rsidRPr="006D69C1" w:rsidRDefault="006D69C1" w:rsidP="00B65A1D">
      <w:pPr>
        <w:tabs>
          <w:tab w:val="left" w:pos="180"/>
          <w:tab w:val="center" w:pos="4677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Социальными заказчиками деятельности учреждения являются в первую очередь родители воспитанников. Поэтому коллектив ДОУ пытается создать доброжелательную, психологически комфортную атмосферу, в основе которой лежит определенная система взаимодействия с родителями, взаимопонимание и сотрудничество.</w:t>
      </w:r>
    </w:p>
    <w:p w:rsidR="006D69C1" w:rsidRPr="006D69C1" w:rsidRDefault="006D69C1" w:rsidP="00B65A1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Выяснение потребностей родителей коллектив ДОУ осуществляет на основе результатов изучения контингента </w:t>
      </w:r>
      <w:r w:rsidR="00B42B27"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родителей, анкетирования</w:t>
      </w: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родителей воспитанников </w:t>
      </w:r>
      <w:r w:rsidR="00B42B27"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посещающих ДОУ</w:t>
      </w: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жителей микрорайона.</w:t>
      </w:r>
    </w:p>
    <w:p w:rsidR="006D69C1" w:rsidRPr="006D69C1" w:rsidRDefault="006D69C1" w:rsidP="00B65A1D">
      <w:pPr>
        <w:tabs>
          <w:tab w:val="left" w:pos="180"/>
          <w:tab w:val="center" w:pos="4677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Данные </w:t>
      </w:r>
      <w:r w:rsidR="00B42B27"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позволили</w:t>
      </w: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нам определить </w:t>
      </w:r>
      <w:r w:rsidRPr="006D69C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направления деятельности ДОУ</w:t>
      </w: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удовлетворению запросов родителей.</w:t>
      </w:r>
      <w:r w:rsidRPr="006D69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6D69C1" w:rsidRPr="006D69C1" w:rsidRDefault="006D69C1" w:rsidP="00B65A1D">
      <w:pPr>
        <w:tabs>
          <w:tab w:val="left" w:pos="180"/>
          <w:tab w:val="center" w:pos="467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Коррекция речевых нарушений у детей дошкольного возраста.</w:t>
      </w:r>
    </w:p>
    <w:p w:rsidR="006D69C1" w:rsidRPr="006D69C1" w:rsidRDefault="006D69C1" w:rsidP="00B65A1D">
      <w:pPr>
        <w:tabs>
          <w:tab w:val="left" w:pos="180"/>
          <w:tab w:val="center" w:pos="4677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Интеллектуальное развитие детей </w:t>
      </w:r>
    </w:p>
    <w:p w:rsidR="006D69C1" w:rsidRPr="006D69C1" w:rsidRDefault="006D69C1" w:rsidP="00B65A1D">
      <w:pPr>
        <w:tabs>
          <w:tab w:val="left" w:pos="180"/>
          <w:tab w:val="center" w:pos="4677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Подготовка к обучению в школе (Развитие произвольной сферы, обучение грамоте, </w:t>
      </w:r>
      <w:r w:rsidR="00B65A1D"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логического</w:t>
      </w: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мышления)</w:t>
      </w:r>
    </w:p>
    <w:p w:rsidR="006D69C1" w:rsidRPr="006D69C1" w:rsidRDefault="006D69C1" w:rsidP="00B65A1D">
      <w:pPr>
        <w:tabs>
          <w:tab w:val="left" w:pos="180"/>
          <w:tab w:val="center" w:pos="4677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оздоровительных и профилактических мероприятий.</w:t>
      </w:r>
    </w:p>
    <w:p w:rsidR="006D69C1" w:rsidRPr="006D69C1" w:rsidRDefault="006D69C1" w:rsidP="00B65A1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Приоритеты в работе ДОУ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  <w:r w:rsidRPr="006D69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формировать культуру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здорового образа жизни семьи, создавать услови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участия всех заинтересованных субъектов в управлении качественным образованием в ДОУ, повышение профессионального мастерства педагогов, обучение молодых специалистов, участие в конкурсном движении, создание стройной системы методического и дидактического обеспечения, удобной для </w:t>
      </w:r>
      <w:r w:rsidR="00B65A1D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использования педагогами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ежедневной работе.</w:t>
      </w:r>
    </w:p>
    <w:p w:rsidR="00A775C2" w:rsidRPr="00A775C2" w:rsidRDefault="00A775C2" w:rsidP="00B65A1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предложенной Программе предусмотрено:  </w:t>
      </w:r>
    </w:p>
    <w:p w:rsidR="00A775C2" w:rsidRPr="0005271B" w:rsidRDefault="008B00FB" w:rsidP="00B65A1D">
      <w:pPr>
        <w:pStyle w:val="a3"/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D2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Поэтапное в</w:t>
      </w:r>
      <w:r w:rsidR="00A775C2" w:rsidRPr="000527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ведение </w:t>
      </w:r>
      <w:r w:rsidR="001D2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ФГОС </w:t>
      </w:r>
      <w:r w:rsidR="00B65A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образовательных </w:t>
      </w:r>
      <w:r w:rsidR="00B65A1D" w:rsidRPr="000527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услуг</w:t>
      </w:r>
      <w:r w:rsidR="001D2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В </w:t>
      </w:r>
      <w:r w:rsidR="00B65A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результате</w:t>
      </w:r>
      <w:r w:rsidR="00B65A1D" w:rsidRPr="000527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дети должны</w:t>
      </w:r>
      <w:r w:rsidR="00A775C2" w:rsidRPr="000527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быть вовлечены в различные виды деятельности, творческие занятия, культурные, познавательные и спортивные мероприятия, в ходе которых они, накапливая эмоционально - чувственный опыт, учатся придумывать, сочинять, понимать и осваивать новое, быть открытыми и способными выражать собственные мысли, уметь принимать решения и помогать друг другу.</w:t>
      </w:r>
    </w:p>
    <w:p w:rsidR="00A775C2" w:rsidRDefault="0005271B" w:rsidP="00B65A1D">
      <w:pPr>
        <w:pStyle w:val="a3"/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С</w:t>
      </w:r>
      <w:r w:rsidR="00A775C2" w:rsidRPr="000527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оздание системы адаптивного управления дошкольным учреждением.</w:t>
      </w:r>
    </w:p>
    <w:p w:rsidR="00B65A1D" w:rsidRDefault="0005271B" w:rsidP="00B65A1D">
      <w:pPr>
        <w:pStyle w:val="a3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План программных мер, действий, мероприятий, обеспечивающих развитие образовательного учреждения с учетом ресурсного </w:t>
      </w:r>
      <w:r w:rsidR="00B65A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обеспечения.</w:t>
      </w:r>
    </w:p>
    <w:p w:rsidR="00CB6794" w:rsidRPr="00B65A1D" w:rsidRDefault="00CB6794" w:rsidP="00B65A1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D29A9" w:rsidRDefault="001D29A9" w:rsidP="00B65A1D">
      <w:pPr>
        <w:pStyle w:val="a3"/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1D29A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II.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ИНФОРМАЦИОННАЯ ЧАСТЬ</w:t>
      </w:r>
    </w:p>
    <w:p w:rsidR="009F26F3" w:rsidRPr="009B24E1" w:rsidRDefault="00CD1594" w:rsidP="009F26F3">
      <w:pPr>
        <w:pStyle w:val="a3"/>
        <w:spacing w:before="100" w:beforeAutospacing="1" w:after="100" w:afterAutospacing="1" w:line="360" w:lineRule="auto"/>
        <w:ind w:left="14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1.1 </w:t>
      </w:r>
      <w:r w:rsidR="001D29A9" w:rsidRPr="001D29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Информационная справка</w:t>
      </w:r>
      <w:r w:rsidR="00CB67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9F26F3" w:rsidRPr="009F26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F26F3" w:rsidRPr="009B24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сведения о ДОУ</w:t>
      </w:r>
    </w:p>
    <w:p w:rsidR="00D64BB8" w:rsidRDefault="00D64BB8" w:rsidP="00D81E1B">
      <w:pPr>
        <w:pStyle w:val="a3"/>
        <w:spacing w:after="0" w:line="360" w:lineRule="auto"/>
        <w:ind w:left="142" w:firstLine="566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Муниципальное</w:t>
      </w:r>
      <w:r w:rsidR="009B7B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D81E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автономное дошкольное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B7B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образовательное</w:t>
      </w:r>
      <w:r w:rsidR="006A5B0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учреждение «Детский сад №363</w:t>
      </w:r>
      <w:r w:rsidR="009B7B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комбинированного вида»</w:t>
      </w:r>
      <w:r w:rsidR="002C217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6A5B0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Приволжского </w:t>
      </w:r>
      <w:r w:rsidR="009B7B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района г. Казани. </w:t>
      </w:r>
    </w:p>
    <w:p w:rsidR="00D81E1B" w:rsidRPr="00D81E1B" w:rsidRDefault="00D81E1B" w:rsidP="00D81E1B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Учредитель:</w:t>
      </w:r>
    </w:p>
    <w:p w:rsidR="00D81E1B" w:rsidRPr="00D81E1B" w:rsidRDefault="00D81E1B" w:rsidP="00003F61">
      <w:pPr>
        <w:spacing w:after="0" w:line="36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Учредителем Учреждения является муниципальное учреждение «Управление образования Исполнительного комитета муниципального образования города Казани» в лице </w:t>
      </w:r>
      <w:r w:rsidR="00003F61"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Главы Администрации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Казани </w:t>
      </w:r>
    </w:p>
    <w:p w:rsidR="00D81E1B" w:rsidRPr="00D81E1B" w:rsidRDefault="00D81E1B" w:rsidP="00003F61">
      <w:pPr>
        <w:spacing w:after="0" w:line="360" w:lineRule="auto"/>
        <w:ind w:firstLine="284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Тип, статус учреждения: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Государственный статус учреждения – </w:t>
      </w:r>
      <w:r w:rsidRPr="00003F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муниципальное 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дошкольное </w:t>
      </w:r>
      <w:r w:rsidRPr="00003F6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автономное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образовательное учреждение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Официальное наименование учреждения: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Муниципальное </w:t>
      </w:r>
      <w:r w:rsidR="00126F6D" w:rsidRPr="00003F6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автономное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дошкольное образовательное учреждение «</w:t>
      </w:r>
      <w:r w:rsidR="006A5B0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Детский сад №363</w:t>
      </w:r>
      <w:r w:rsidRPr="00D81E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комбинированного вида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Приволжского</w:t>
      </w:r>
      <w:r w:rsidR="00126F6D" w:rsidRPr="00003F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Казани. 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Тип учреждения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D81E1B" w:rsidRPr="00D81E1B" w:rsidRDefault="00126F6D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3F6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автономное</w:t>
      </w:r>
      <w:r w:rsidR="00D81E1B"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дошкольное образовательное учреждение.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Вид учреждения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комбинированного вида.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Организационно-правовая форма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муниципальное учреждение. 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Контактная информация:</w:t>
      </w:r>
    </w:p>
    <w:p w:rsidR="00D81E1B" w:rsidRPr="00D81E1B" w:rsidRDefault="00D81E1B" w:rsidP="00003F61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Заведующи</w:t>
      </w:r>
      <w:proofErr w:type="gramStart"/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>й-</w:t>
      </w:r>
      <w:proofErr w:type="gramEnd"/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>Вафина</w:t>
      </w:r>
      <w:proofErr w:type="spellEnd"/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Венера </w:t>
      </w:r>
      <w:proofErr w:type="spellStart"/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>Киямовна</w:t>
      </w:r>
      <w:proofErr w:type="spellEnd"/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здание: 8(843) 278-68-71</w:t>
      </w:r>
      <w:r w:rsidR="00003F6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D81E1B" w:rsidRPr="006A5B06" w:rsidRDefault="00D81E1B" w:rsidP="006A5B06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lastRenderedPageBreak/>
        <w:t xml:space="preserve">Место нахождения Учреждения: </w:t>
      </w:r>
      <w:r w:rsidR="00AB2292"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 w:eastAsia="ru-RU"/>
        </w:rPr>
        <w:br/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 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Татарстан. Казань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03F61" w:rsidRPr="00003F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здание: 4200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>54, ул. Модельная, 6а</w:t>
      </w:r>
    </w:p>
    <w:p w:rsidR="00D81E1B" w:rsidRPr="00D81E1B" w:rsidRDefault="00D81E1B" w:rsidP="00C57FB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Режим работы</w:t>
      </w:r>
    </w:p>
    <w:p w:rsidR="00A3278E" w:rsidRPr="00C57FBE" w:rsidRDefault="00D81E1B" w:rsidP="00C57FB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Режим работы ДОУ – Учреждение работает по пятидневной рабочей неделе с 10,5-часовым пребывание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>м детей в основных группах с 7.00 ч. до 17.3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>0 ч.</w:t>
      </w:r>
      <w:r w:rsidR="00C57FBE" w:rsidRPr="00C57F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="00C57FBE"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>ыхо</w:t>
      </w:r>
      <w:r w:rsidR="00C57FBE" w:rsidRPr="00C57FBE">
        <w:rPr>
          <w:rFonts w:ascii="Times New Roman" w:eastAsia="Times New Roman" w:hAnsi="Times New Roman" w:cs="Times New Roman"/>
          <w:sz w:val="28"/>
          <w:szCs w:val="28"/>
          <w:lang w:eastAsia="ru-RU"/>
        </w:rPr>
        <w:t>дные дни: суббота, воскресенье.</w:t>
      </w:r>
    </w:p>
    <w:p w:rsidR="00D81E1B" w:rsidRPr="00D81E1B" w:rsidRDefault="00D81E1B" w:rsidP="00C57FB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Режим дня в Учреждении устанавливается в соответствии с возрастными особенностями детей и способствует их гармоничному развитию. Режим работы групп, длительность пребывания в них воспитанников, а также учебные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государственного образовательного стандарта. </w:t>
      </w:r>
    </w:p>
    <w:p w:rsidR="00D81E1B" w:rsidRPr="00D81E1B" w:rsidRDefault="00D81E1B" w:rsidP="00D81E1B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E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17DFC" w:rsidRPr="00E17DFC" w:rsidRDefault="00E17DFC" w:rsidP="00E17DFC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DFC" w:rsidRDefault="00E17DFC" w:rsidP="00E17DFC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7D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17D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Инфраструктура ДОУ</w:t>
      </w:r>
    </w:p>
    <w:p w:rsidR="00E17DFC" w:rsidRPr="00E17DFC" w:rsidRDefault="00E17DFC" w:rsidP="00D13237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3419"/>
        <w:gridCol w:w="3419"/>
        <w:gridCol w:w="3474"/>
      </w:tblGrid>
      <w:tr w:rsidR="00E17DFC" w:rsidRPr="00E17DFC" w:rsidTr="003A000C">
        <w:tc>
          <w:tcPr>
            <w:tcW w:w="3420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3419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3474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НАПРАВЛЕННОСТЬ</w:t>
            </w:r>
          </w:p>
        </w:tc>
      </w:tr>
      <w:tr w:rsidR="00E17DFC" w:rsidRPr="00E17DFC" w:rsidTr="003A000C">
        <w:tc>
          <w:tcPr>
            <w:tcW w:w="3420" w:type="dxa"/>
          </w:tcPr>
          <w:p w:rsidR="00E17DFC" w:rsidRPr="00E17DFC" w:rsidRDefault="00E17DFC" w:rsidP="00D1323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раннего возраста</w:t>
            </w:r>
          </w:p>
        </w:tc>
        <w:tc>
          <w:tcPr>
            <w:tcW w:w="3419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1,5-2 года</w:t>
            </w:r>
          </w:p>
        </w:tc>
        <w:tc>
          <w:tcPr>
            <w:tcW w:w="3474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E17DFC" w:rsidRPr="00E17DFC" w:rsidTr="003A000C">
        <w:tc>
          <w:tcPr>
            <w:tcW w:w="3420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</w:t>
            </w:r>
          </w:p>
        </w:tc>
        <w:tc>
          <w:tcPr>
            <w:tcW w:w="3419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 года</w:t>
            </w:r>
          </w:p>
        </w:tc>
        <w:tc>
          <w:tcPr>
            <w:tcW w:w="3474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E17DFC" w:rsidRPr="00E17DFC" w:rsidTr="003A000C">
        <w:tc>
          <w:tcPr>
            <w:tcW w:w="3420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</w:t>
            </w:r>
          </w:p>
        </w:tc>
        <w:tc>
          <w:tcPr>
            <w:tcW w:w="3419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 года</w:t>
            </w:r>
          </w:p>
        </w:tc>
        <w:tc>
          <w:tcPr>
            <w:tcW w:w="3474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E17DFC" w:rsidRPr="00E17DFC" w:rsidTr="003A000C">
        <w:tc>
          <w:tcPr>
            <w:tcW w:w="3420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419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3474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E17DFC" w:rsidRPr="00E17DFC" w:rsidTr="003A000C">
        <w:tc>
          <w:tcPr>
            <w:tcW w:w="3420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</w:p>
        </w:tc>
        <w:tc>
          <w:tcPr>
            <w:tcW w:w="3419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3474" w:type="dxa"/>
          </w:tcPr>
          <w:p w:rsidR="00E17DFC" w:rsidRPr="00E17DFC" w:rsidRDefault="005B1765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E17DFC"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бщеразвивающая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ФФН речи</w:t>
            </w:r>
          </w:p>
        </w:tc>
      </w:tr>
      <w:tr w:rsidR="00E17DFC" w:rsidRPr="00E17DFC" w:rsidTr="003A000C">
        <w:tc>
          <w:tcPr>
            <w:tcW w:w="3420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3419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3474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 / ФФН речи</w:t>
            </w:r>
          </w:p>
        </w:tc>
      </w:tr>
    </w:tbl>
    <w:p w:rsidR="00E17DFC" w:rsidRDefault="00E17DFC" w:rsidP="00D13237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</w:p>
    <w:p w:rsidR="00CE2BE4" w:rsidRPr="00CE2BE4" w:rsidRDefault="00CE2BE4" w:rsidP="00CE2BE4">
      <w:pPr>
        <w:keepNext/>
        <w:spacing w:after="0" w:line="240" w:lineRule="auto"/>
        <w:ind w:left="18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E2B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Сведения о </w:t>
      </w:r>
      <w:r w:rsidR="002F69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педагогических кадрах</w:t>
      </w:r>
    </w:p>
    <w:p w:rsidR="00CE2BE4" w:rsidRPr="00CE2BE4" w:rsidRDefault="00CE2BE4" w:rsidP="00CE2BE4">
      <w:pPr>
        <w:tabs>
          <w:tab w:val="left" w:pos="180"/>
          <w:tab w:val="center" w:pos="4677"/>
        </w:tabs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2BE4" w:rsidRDefault="00CE2BE4" w:rsidP="00CE2BE4">
      <w:pPr>
        <w:tabs>
          <w:tab w:val="left" w:pos="180"/>
          <w:tab w:val="center" w:pos="4677"/>
        </w:tabs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2B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Качественные характеристики педагогических кадров</w:t>
      </w:r>
    </w:p>
    <w:p w:rsidR="007C7E67" w:rsidRPr="00CE2BE4" w:rsidRDefault="007C7E67" w:rsidP="00CE2BE4">
      <w:pPr>
        <w:tabs>
          <w:tab w:val="left" w:pos="180"/>
          <w:tab w:val="center" w:pos="4677"/>
        </w:tabs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E2BE4" w:rsidRPr="00CE2BE4" w:rsidRDefault="00CE2BE4" w:rsidP="00CE2BE4">
      <w:pPr>
        <w:tabs>
          <w:tab w:val="left" w:pos="180"/>
          <w:tab w:val="center" w:pos="4677"/>
        </w:tabs>
        <w:spacing w:after="0" w:line="240" w:lineRule="auto"/>
        <w:ind w:left="18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6120"/>
        <w:gridCol w:w="1671"/>
        <w:gridCol w:w="1263"/>
      </w:tblGrid>
      <w:tr w:rsidR="00CE2BE4" w:rsidRPr="00CE2BE4" w:rsidTr="002F69DA">
        <w:trPr>
          <w:trHeight w:val="37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Критерии оценки качества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CE2BE4" w:rsidRPr="00CE2BE4" w:rsidTr="002F69D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укомплектовано кадрами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7C7E67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100%</w:t>
            </w:r>
          </w:p>
        </w:tc>
      </w:tr>
      <w:tr w:rsidR="00CE2BE4" w:rsidRPr="00CE2BE4" w:rsidTr="002F69DA">
        <w:trPr>
          <w:trHeight w:val="242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Образовательный ценз</w:t>
            </w:r>
          </w:p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Высшее образование</w:t>
            </w:r>
          </w:p>
          <w:p w:rsidR="00CE2BE4" w:rsidRPr="00CE2BE4" w:rsidRDefault="00CE2BE4" w:rsidP="00CE2BE4">
            <w:pPr>
              <w:numPr>
                <w:ilvl w:val="0"/>
                <w:numId w:val="36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 (дошкольное)</w:t>
            </w:r>
          </w:p>
          <w:p w:rsidR="00CE2BE4" w:rsidRPr="00CE2BE4" w:rsidRDefault="00CE2BE4" w:rsidP="00CE2BE4">
            <w:pPr>
              <w:numPr>
                <w:ilvl w:val="0"/>
                <w:numId w:val="36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другое педагогическое</w:t>
            </w:r>
          </w:p>
          <w:p w:rsidR="00CE2BE4" w:rsidRPr="00CE2BE4" w:rsidRDefault="00CE2BE4" w:rsidP="00CE2BE4">
            <w:pPr>
              <w:numPr>
                <w:ilvl w:val="0"/>
                <w:numId w:val="36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другое</w:t>
            </w:r>
          </w:p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Среднее специальное</w:t>
            </w:r>
          </w:p>
          <w:p w:rsidR="00CE2BE4" w:rsidRPr="00CE2BE4" w:rsidRDefault="00CE2BE4" w:rsidP="00CE2BE4">
            <w:pPr>
              <w:numPr>
                <w:ilvl w:val="0"/>
                <w:numId w:val="37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 (дошкольное)</w:t>
            </w:r>
          </w:p>
          <w:p w:rsidR="00CE2BE4" w:rsidRPr="00CE2BE4" w:rsidRDefault="00CE2BE4" w:rsidP="00CE2BE4">
            <w:pPr>
              <w:numPr>
                <w:ilvl w:val="0"/>
                <w:numId w:val="37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 педагогическое</w:t>
            </w:r>
          </w:p>
          <w:p w:rsidR="00CE2BE4" w:rsidRPr="00CE2BE4" w:rsidRDefault="00CE2BE4" w:rsidP="00CE2BE4">
            <w:pPr>
              <w:numPr>
                <w:ilvl w:val="0"/>
                <w:numId w:val="37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другое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6E1586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E2BE4" w:rsidRPr="00E36D35" w:rsidRDefault="007C7E67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CE2BE4" w:rsidRPr="00E36D35" w:rsidRDefault="004F5C68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7C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</w:t>
            </w:r>
          </w:p>
          <w:p w:rsidR="00CE2BE4" w:rsidRPr="006E1586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E2BE4" w:rsidRPr="00E36D35" w:rsidRDefault="007C7E67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CE2BE4" w:rsidRPr="00E36D35" w:rsidRDefault="007C7E67" w:rsidP="00CE2BE4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11</w:t>
            </w:r>
          </w:p>
          <w:p w:rsidR="00CE2BE4" w:rsidRPr="00E36D35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58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    </w:t>
            </w:r>
            <w:r w:rsidR="00E36D3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  </w:t>
            </w:r>
            <w:r w:rsidR="007C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CE2BE4" w:rsidRPr="00E36D35" w:rsidRDefault="00E36D35" w:rsidP="00CE2BE4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</w:t>
            </w:r>
          </w:p>
          <w:p w:rsidR="00CE2BE4" w:rsidRPr="006E1586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E158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         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6E1586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6D75F6" w:rsidRDefault="004F5C68" w:rsidP="00AE6817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50 %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50 %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E36D35" w:rsidRDefault="00E36D35" w:rsidP="00AE6817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6D35" w:rsidRPr="00E36D35" w:rsidRDefault="004F5C68" w:rsidP="00AE6817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E36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  <w:r w:rsidR="00E36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E36D35" w:rsidRPr="00E36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  <w:p w:rsidR="00E36D35" w:rsidRPr="006E1586" w:rsidRDefault="00E36D35" w:rsidP="00AE6817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CE2BE4" w:rsidRPr="00CE2BE4" w:rsidTr="002F69DA">
        <w:trPr>
          <w:trHeight w:val="154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Квалификация</w:t>
            </w:r>
          </w:p>
          <w:p w:rsidR="00CE2BE4" w:rsidRPr="00CE2BE4" w:rsidRDefault="00CE2BE4" w:rsidP="00CE2BE4">
            <w:pPr>
              <w:numPr>
                <w:ilvl w:val="0"/>
                <w:numId w:val="38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категория</w:t>
            </w:r>
          </w:p>
          <w:p w:rsidR="00CE2BE4" w:rsidRPr="00CE2BE4" w:rsidRDefault="00CE2BE4" w:rsidP="00CE2BE4">
            <w:pPr>
              <w:numPr>
                <w:ilvl w:val="0"/>
                <w:numId w:val="38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категория</w:t>
            </w:r>
          </w:p>
          <w:p w:rsidR="00CE2BE4" w:rsidRPr="00CE2BE4" w:rsidRDefault="00CE2BE4" w:rsidP="00CE2BE4">
            <w:pPr>
              <w:numPr>
                <w:ilvl w:val="0"/>
                <w:numId w:val="38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категории</w:t>
            </w:r>
          </w:p>
          <w:p w:rsidR="00CE2BE4" w:rsidRPr="00CE2BE4" w:rsidRDefault="00CE2BE4" w:rsidP="00CE2BE4">
            <w:pPr>
              <w:numPr>
                <w:ilvl w:val="0"/>
                <w:numId w:val="38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соответствуют занимаемой должности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E2BE4" w:rsidRPr="00CE2BE4" w:rsidRDefault="007C7E67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CE2BE4" w:rsidRPr="00CE2BE4" w:rsidRDefault="004F5C68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CE2BE4" w:rsidRPr="00CE2BE4" w:rsidRDefault="007C7E67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E2BE4" w:rsidRPr="00CE2BE4" w:rsidRDefault="004F5C68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E2BE4" w:rsidRDefault="005D37B6" w:rsidP="006E1586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3 %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</w:t>
            </w:r>
            <w:r w:rsidR="00624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0 %</w:t>
            </w:r>
            <w:r w:rsidR="00624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  <w:r w:rsidR="00AC79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  <w:p w:rsidR="00624D1C" w:rsidRPr="00CE2BE4" w:rsidRDefault="00624D1C" w:rsidP="005D37B6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2BE4" w:rsidRPr="00CE2BE4" w:rsidTr="002F69D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Повышение квалификации (прохождение курсовой подготовки </w:t>
            </w:r>
            <w:proofErr w:type="gramStart"/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</w:t>
            </w:r>
            <w:proofErr w:type="gramEnd"/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последние 3 года)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5D37B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5D37B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95,45</w:t>
            </w:r>
            <w:r w:rsidR="00CE2BE4"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2F69DA" w:rsidRDefault="002F69DA" w:rsidP="002F69DA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ar-SA"/>
        </w:rPr>
      </w:pPr>
    </w:p>
    <w:p w:rsidR="002F69DA" w:rsidRPr="002F69DA" w:rsidRDefault="002F69DA" w:rsidP="002F69D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2F69D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Кадровый состав:</w:t>
      </w:r>
    </w:p>
    <w:p w:rsidR="002F69DA" w:rsidRDefault="002F69DA" w:rsidP="002F69D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64BB8">
        <w:rPr>
          <w:rFonts w:ascii="Times New Roman" w:eastAsia="Times New Roman" w:hAnsi="Times New Roman" w:cs="Times New Roman"/>
          <w:sz w:val="28"/>
          <w:szCs w:val="28"/>
          <w:lang w:eastAsia="ar-SA"/>
        </w:rPr>
        <w:t>Заведующий – 1;</w:t>
      </w:r>
      <w:r w:rsidR="00725E01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  <w:t>Заместитель заведующего – 1;</w:t>
      </w:r>
    </w:p>
    <w:p w:rsidR="002F69DA" w:rsidRDefault="002F69DA" w:rsidP="002F69D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Старший воспитатель – 1;</w:t>
      </w:r>
      <w:r w:rsidRPr="002F69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2F69DA" w:rsidRDefault="002F69DA" w:rsidP="002F69D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64BB8">
        <w:rPr>
          <w:rFonts w:ascii="Times New Roman" w:eastAsia="Times New Roman" w:hAnsi="Times New Roman" w:cs="Times New Roman"/>
          <w:sz w:val="28"/>
          <w:szCs w:val="28"/>
          <w:lang w:eastAsia="ar-SA"/>
        </w:rPr>
        <w:t>Музыкальный руководитель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3</w:t>
      </w:r>
      <w:r w:rsidRPr="00D64B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чел.;</w:t>
      </w:r>
    </w:p>
    <w:p w:rsidR="002F69DA" w:rsidRDefault="002F69DA" w:rsidP="002F69D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Учитель-ло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ar-SA"/>
        </w:rPr>
        <w:t>гопед – 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чел;</w:t>
      </w:r>
    </w:p>
    <w:p w:rsidR="002F69DA" w:rsidRPr="00D64BB8" w:rsidRDefault="002F69DA" w:rsidP="002F69D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Воспитатель по обу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ar-SA"/>
        </w:rPr>
        <w:t>чению детей татарскому языку – 1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чел;</w:t>
      </w:r>
    </w:p>
    <w:p w:rsidR="00D84A92" w:rsidRPr="006F21F1" w:rsidRDefault="002F69DA" w:rsidP="006F21F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64B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Воспитатели – </w:t>
      </w:r>
      <w:r w:rsidR="007C7E67">
        <w:rPr>
          <w:rFonts w:ascii="Times New Roman" w:eastAsia="Times New Roman" w:hAnsi="Times New Roman" w:cs="Times New Roman"/>
          <w:sz w:val="28"/>
          <w:szCs w:val="28"/>
          <w:lang w:eastAsia="ar-SA"/>
        </w:rPr>
        <w:t>13</w:t>
      </w:r>
      <w:r w:rsidR="006F21F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чел.;</w:t>
      </w:r>
    </w:p>
    <w:p w:rsidR="00A775C2" w:rsidRPr="00A775C2" w:rsidRDefault="00A775C2" w:rsidP="00A775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color w:val="555555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II. КОНЦЕПТУАЛЬНО-ПРОГНОСТИЧЕСКАЯ ЧАСТЬ</w:t>
      </w:r>
    </w:p>
    <w:p w:rsidR="00A775C2" w:rsidRPr="00A775C2" w:rsidRDefault="00CB6794" w:rsidP="00A775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2.1. Концепция П</w:t>
      </w:r>
      <w:r w:rsidR="00A775C2" w:rsidRPr="00A775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рограммы развития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A775C2" w:rsidRPr="00A775C2" w:rsidRDefault="00A775C2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</w:t>
      </w:r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построение воспитательного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процесса в дошкольном у</w:t>
      </w:r>
      <w:r w:rsid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чреждении, обеспечение психологического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B1B2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комфорта </w:t>
      </w:r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каждого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воспитанника. Создание условий, отбор форм и </w:t>
      </w:r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сре</w:t>
      </w:r>
      <w:proofErr w:type="gramStart"/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дств дл</w:t>
      </w:r>
      <w:proofErr w:type="gramEnd"/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максимальной реализации развития</w:t>
      </w:r>
      <w:r w:rsid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B1B2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личностных </w:t>
      </w:r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качеств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возможностей ребёнка.</w:t>
      </w:r>
    </w:p>
    <w:p w:rsidR="00A775C2" w:rsidRPr="00A775C2" w:rsidRDefault="00A775C2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        Основной целью Программы развития является обеспечение доступности и высокого качества образования адекватного социальным потребностям общества, на основе повышения эффективности </w:t>
      </w:r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деятельности ДОУ по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таким критериям как качество, </w:t>
      </w:r>
      <w:proofErr w:type="spellStart"/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инновационность</w:t>
      </w:r>
      <w:proofErr w:type="spellEnd"/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востребованность и эконом</w:t>
      </w:r>
      <w:r w:rsid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ическая целесообразность. А </w:t>
      </w:r>
      <w:r w:rsidR="004B1B2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так</w:t>
      </w:r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же создание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условий, обеспечивающих высокое качество </w:t>
      </w:r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результатов образовательного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процесса по формированию ключевых компетенций дошкольников, опираясь на личностно ориентированную </w:t>
      </w:r>
      <w:r w:rsidR="00E25D70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модель взаимодействия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взрослого и ребёнка с учётом его психофизиологических особенностей, индивидуальных способностей и развитие творческого потенциала.</w:t>
      </w:r>
    </w:p>
    <w:p w:rsidR="00A775C2" w:rsidRPr="00A775C2" w:rsidRDefault="00A775C2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</w:t>
      </w:r>
      <w:proofErr w:type="gramStart"/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Ценность инновационного характера современного дошкольного образования и Программы развития ДОУ направлена на сохранение позитивных достижений детского сада, внедрение современных педагогических технологий, в том числе информационно-коммуникац</w:t>
      </w:r>
      <w:r w:rsidR="00CB67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ионных, обеспечение личностно-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ориентированной модели организации педагогического процесса, позволяющий ребёнку успешно адаптироваться и удачно реализовать себя в подвижном социуме, развитие его социальных компетенций в условиях интеграции усилий семьи и детского сада.</w:t>
      </w:r>
      <w:proofErr w:type="gramEnd"/>
    </w:p>
    <w:p w:rsidR="00A775C2" w:rsidRPr="00C7299D" w:rsidRDefault="00A775C2" w:rsidP="00E25D7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  <w:r w:rsidR="00CB67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="00C7299D" w:rsidRPr="00C729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риоритетными направлениями развития воспитанников</w:t>
      </w:r>
      <w:r w:rsidR="00C729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, на которые ориентируется </w:t>
      </w:r>
      <w:r w:rsidR="00E25D7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ДОУ, должны</w:t>
      </w:r>
      <w:r w:rsidR="00C7299D" w:rsidRPr="00C729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C729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сформирова</w:t>
      </w:r>
      <w:r w:rsidR="00C7299D" w:rsidRPr="00C729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ть</w:t>
      </w:r>
      <w:r w:rsidRPr="00C729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 ребёнка ключевые компетенции:</w:t>
      </w:r>
    </w:p>
    <w:p w:rsidR="00A775C2" w:rsidRPr="006F21F1" w:rsidRDefault="008B00FB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к</w:t>
      </w:r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оммуникативная</w:t>
      </w:r>
      <w:proofErr w:type="gramEnd"/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 умение общаться с целью быть понятым;</w:t>
      </w:r>
    </w:p>
    <w:p w:rsidR="00A775C2" w:rsidRPr="006F21F1" w:rsidRDefault="008B00FB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</w:t>
      </w:r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оциальная</w:t>
      </w:r>
      <w:proofErr w:type="gramEnd"/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умение жить и заниматься вместе с другими детьми, </w:t>
      </w:r>
      <w:r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окружающими людьми</w:t>
      </w:r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A775C2" w:rsidRPr="006F21F1" w:rsidRDefault="008B00FB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</w:t>
      </w:r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нформационная</w:t>
      </w:r>
      <w:proofErr w:type="gramEnd"/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владение умением систематизировать и «сворачивать» информацию, работать с разными видами информации;</w:t>
      </w:r>
    </w:p>
    <w:p w:rsidR="00A775C2" w:rsidRPr="006F21F1" w:rsidRDefault="008B00FB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</w:t>
      </w:r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родуктивная</w:t>
      </w:r>
      <w:proofErr w:type="gramEnd"/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 умение планировать, доводить начатое до конца, способствовать созданию собствен</w:t>
      </w:r>
      <w:r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ного продукта (рисунка, поделки и т.д.</w:t>
      </w:r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);</w:t>
      </w:r>
    </w:p>
    <w:p w:rsidR="00A775C2" w:rsidRPr="006F21F1" w:rsidRDefault="008B00FB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</w:t>
      </w:r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равственная</w:t>
      </w:r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готовность, способность и потребность жить в обществе по общепринятым нормам и правилам;</w:t>
      </w:r>
    </w:p>
    <w:p w:rsidR="00D84A92" w:rsidRPr="006F21F1" w:rsidRDefault="008B00FB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ф</w:t>
      </w:r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изическая</w:t>
      </w:r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готовность, способность и потребность в здоровом образе жизни.</w:t>
      </w:r>
      <w:r w:rsidR="00F404CB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4711BF" w:rsidRDefault="004711BF" w:rsidP="00E25D70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4F5C68" w:rsidRDefault="004F5C68" w:rsidP="00F404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75C2" w:rsidRPr="006F21F1" w:rsidRDefault="00F404CB" w:rsidP="00F404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F21F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Направлениями развития воспитанников</w:t>
      </w:r>
    </w:p>
    <w:p w:rsidR="00F404CB" w:rsidRDefault="00F404CB" w:rsidP="00A775C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0" w:type="auto"/>
        <w:tblInd w:w="-612" w:type="dxa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6"/>
        <w:gridCol w:w="5315"/>
        <w:gridCol w:w="3475"/>
      </w:tblGrid>
      <w:tr w:rsidR="00C7299D" w:rsidRPr="00C7299D" w:rsidTr="000A66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C7299D">
            <w:pPr>
              <w:spacing w:before="100" w:beforeAutospacing="1" w:after="150" w:line="270" w:lineRule="atLeast"/>
              <w:ind w:left="30" w:right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Направления развития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C7299D">
            <w:pPr>
              <w:spacing w:before="100" w:beforeAutospacing="1" w:after="150" w:line="270" w:lineRule="atLeast"/>
              <w:ind w:left="30" w:right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C7299D">
            <w:pPr>
              <w:spacing w:before="100" w:beforeAutospacing="1" w:after="150" w:line="270" w:lineRule="atLeast"/>
              <w:ind w:left="30" w:right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работы</w:t>
            </w:r>
          </w:p>
        </w:tc>
      </w:tr>
      <w:tr w:rsidR="00C7299D" w:rsidRPr="00C7299D" w:rsidTr="000A66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2C217B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</w:t>
            </w:r>
            <w:r w:rsidR="00C7299D"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льное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познавательных процессов, обеспечение личностной готовности к обучению в школе. Предупреждение возможных трудностей в процессе школьного обучения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(подготовка к обучению грамоте</w:t>
            </w: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  <w:r w:rsidR="002C21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Развитие воображения  и творческой активности</w:t>
            </w:r>
          </w:p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подгрупповые и фронтальные занятия. Дидактические игры и ежедневные и еженедельные традиции.</w:t>
            </w:r>
          </w:p>
        </w:tc>
      </w:tr>
      <w:tr w:rsidR="002C217B" w:rsidRPr="00C7299D" w:rsidTr="000A66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2C217B" w:rsidRDefault="002C217B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217B" w:rsidRDefault="002C217B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2C217B" w:rsidRPr="00C7299D" w:rsidRDefault="002C217B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условий для обогащения словаря ребенка, развитие образной фонетической и грамматической стороны речи. </w:t>
            </w:r>
            <w:proofErr w:type="spellStart"/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Уделение</w:t>
            </w:r>
            <w:proofErr w:type="spellEnd"/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внимания развитию регулирующей и планирующей функции речи, как важной основы произвольного поведения ребенка.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2C217B" w:rsidRPr="00C7299D" w:rsidRDefault="002C217B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7299D" w:rsidRPr="00F404CB" w:rsidTr="000A66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двигательной активности, повышение сопротивляемости и защитных свойств организма. Воспитание у детей личной физической культуры. Формирование потребностей в физическом совершенствовании, вооружение знаниями, умениями и навыками, воспитание привычки к здоровому образу жизни.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Закаливание, физкультурно</w:t>
            </w:r>
            <w:r w:rsidR="00E761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-оздоровительные занятия, сон</w:t>
            </w:r>
            <w:proofErr w:type="gramStart"/>
            <w:r w:rsidR="00E761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404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="00F404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гигиенические процедуры</w:t>
            </w: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гимнастика после сна, спортивные праздники (игры, конкурсы, соревнования). </w:t>
            </w:r>
          </w:p>
        </w:tc>
      </w:tr>
      <w:tr w:rsidR="00C7299D" w:rsidRPr="00C7299D" w:rsidTr="000A66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Социально-</w:t>
            </w:r>
            <w:r w:rsidR="002C21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коммуникативное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положительного отношения ребенка к себе и другим людям, коммуникативной, социальной, бытовой, гражданской компетенции.</w:t>
            </w:r>
            <w:r w:rsidR="002C21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Становление самостоятельности, целенаправленности, </w:t>
            </w:r>
            <w:proofErr w:type="spellStart"/>
            <w:r w:rsidR="002C21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саморегуляции</w:t>
            </w:r>
            <w:proofErr w:type="spellEnd"/>
            <w:r w:rsidR="002C21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собственных действий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интересными людьми, продуктивная совместная деятельность, усвоение правил этики, безопасности поведения на улице, дома и др.</w:t>
            </w:r>
          </w:p>
        </w:tc>
      </w:tr>
      <w:tr w:rsidR="00C7299D" w:rsidRPr="00F404CB" w:rsidTr="000A6698">
        <w:tc>
          <w:tcPr>
            <w:tcW w:w="0" w:type="auto"/>
            <w:tcBorders>
              <w:top w:val="single" w:sz="2" w:space="0" w:color="E7E7E7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2C217B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217B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удожественно</w:t>
            </w:r>
            <w:r w:rsidR="00C7299D"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-эстетическое</w:t>
            </w:r>
          </w:p>
        </w:tc>
        <w:tc>
          <w:tcPr>
            <w:tcW w:w="0" w:type="auto"/>
            <w:tcBorders>
              <w:top w:val="single" w:sz="2" w:space="0" w:color="E7E7E7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произведениями искусства, овладение различными художественными способами изображения.</w:t>
            </w:r>
            <w:r w:rsidR="002C217B"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Развитие потенциальных </w:t>
            </w:r>
            <w:r w:rsidR="002C217B"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способностей ребенка, воспитание разносторонней, творческой личности. Овладение разнообразными двигательными навыками и умениями</w:t>
            </w:r>
          </w:p>
        </w:tc>
        <w:tc>
          <w:tcPr>
            <w:tcW w:w="0" w:type="auto"/>
            <w:tcBorders>
              <w:top w:val="single" w:sz="2" w:space="0" w:color="E7E7E7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Занятия по </w:t>
            </w:r>
            <w:proofErr w:type="spellStart"/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изодеятельности</w:t>
            </w:r>
            <w:proofErr w:type="spellEnd"/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r w:rsidR="001D2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рамках образовательной программы</w:t>
            </w: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Индивидуальная </w:t>
            </w: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 в свободное время.</w:t>
            </w:r>
          </w:p>
        </w:tc>
      </w:tr>
    </w:tbl>
    <w:p w:rsidR="00C7299D" w:rsidRPr="00A775C2" w:rsidRDefault="00C7299D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4A9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Ценность качества образовательного процесса </w:t>
      </w:r>
      <w:r w:rsidR="00BD7D6E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ДОУ напрямую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связано с </w:t>
      </w:r>
      <w:r w:rsid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ценностью ребёнка. Стремление п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остроить образовательный процесс в соответствии</w:t>
      </w:r>
      <w:r w:rsidR="001D2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ФГОС и 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 индивидуальными потребностями и возможностями ребёнка означает с одной стороны – бережное отношение к </w:t>
      </w:r>
      <w:r w:rsidR="00BD7D6E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ребёнку (его здоровью, его интересам, его возможностям), с другой стороны профессиональное создание оптимальных условий для его развития в образовательном процессе и в системе дополнительного образования</w:t>
      </w:r>
      <w:r w:rsidR="00BD7D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Исходя из всего </w:t>
      </w:r>
      <w:r w:rsidR="00BD7D6E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вышесказанного, концептуальными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направлениями развития деятельности </w:t>
      </w:r>
      <w:r w:rsid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</w:t>
      </w:r>
      <w:r w:rsidRPr="001C76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ДОУ «</w:t>
      </w:r>
      <w:r w:rsidR="004F5C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Детский сад № 363</w:t>
      </w:r>
      <w:r w:rsidRPr="001C76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служат:</w:t>
      </w:r>
    </w:p>
    <w:p w:rsidR="00A775C2" w:rsidRPr="00A775C2" w:rsidRDefault="00A775C2" w:rsidP="00BD7D6E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моделирование совместной деятельности с детьми на основе использования средств информатизации в образовательном процессе, направленной  на формирование ключевых компетенций дошкольников;</w:t>
      </w:r>
    </w:p>
    <w:p w:rsidR="00A775C2" w:rsidRPr="00A775C2" w:rsidRDefault="00A775C2" w:rsidP="00BD7D6E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построение развивающей среды детского сада, способствующей самореализации ребёнка в разных видах деятельности;</w:t>
      </w:r>
    </w:p>
    <w:p w:rsidR="00A775C2" w:rsidRPr="00A775C2" w:rsidRDefault="00A775C2" w:rsidP="00BD7D6E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построение дифференцированной модели повышения профессионального уровня педагогов;</w:t>
      </w:r>
    </w:p>
    <w:p w:rsidR="00A775C2" w:rsidRPr="00A775C2" w:rsidRDefault="00A775C2" w:rsidP="00BD7D6E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введение дополнительных образовательных услуг;</w:t>
      </w:r>
    </w:p>
    <w:p w:rsidR="00A775C2" w:rsidRPr="00A775C2" w:rsidRDefault="00A775C2" w:rsidP="00BD7D6E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создание нормативно-правовой базы и укрепление материально – технической базы ДОУ.</w:t>
      </w:r>
    </w:p>
    <w:p w:rsidR="00A775C2" w:rsidRPr="00A775C2" w:rsidRDefault="00A775C2" w:rsidP="00BD7D6E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Участниками реализации</w:t>
      </w:r>
      <w:r w:rsidRPr="00A775C2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B00F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Программы развития ДОУ</w:t>
      </w:r>
      <w:r w:rsidRP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являются воспитанники в возрасте от </w:t>
      </w:r>
      <w:r w:rsidR="00EF0D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1,5</w:t>
      </w:r>
      <w:r w:rsidR="001C76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 7 лет, педагоги, специалисты, родители, представители разных образовательных и социальных структур. </w:t>
      </w:r>
    </w:p>
    <w:p w:rsidR="00CB6794" w:rsidRDefault="00CB6794" w:rsidP="00A775C2">
      <w:pPr>
        <w:spacing w:before="100" w:beforeAutospacing="1" w:after="100" w:afterAutospacing="1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A775C2" w:rsidRDefault="00F67A9A" w:rsidP="00CB6794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2.2</w:t>
      </w:r>
      <w:r w:rsidR="00A775C2" w:rsidRPr="00A775C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 Предполагаемый результат</w:t>
      </w:r>
      <w:r w:rsidR="00CB679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</w:p>
    <w:p w:rsidR="002C217B" w:rsidRPr="001146AD" w:rsidRDefault="002C217B" w:rsidP="00BD7D6E">
      <w:pPr>
        <w:pStyle w:val="a3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Улучшение качества дошкольного образования в условиях </w:t>
      </w:r>
      <w:r w:rsidRPr="0011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дошкольного учреждения. </w:t>
      </w:r>
    </w:p>
    <w:p w:rsidR="002C217B" w:rsidRDefault="002C217B" w:rsidP="00BD7D6E">
      <w:pPr>
        <w:pStyle w:val="a3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46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Социализация детей и улучшение состояния психофизического здоровья</w:t>
      </w:r>
      <w:r w:rsidR="00D84A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4A92" w:rsidRPr="001146AD" w:rsidRDefault="00D84A92" w:rsidP="00BD7D6E">
      <w:pPr>
        <w:pStyle w:val="a3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Коррекция выявленных проблем в развитии на основе индивидуализированного подхода в образовании.</w:t>
      </w:r>
    </w:p>
    <w:p w:rsidR="002C217B" w:rsidRPr="001146AD" w:rsidRDefault="002C217B" w:rsidP="00BD7D6E">
      <w:pPr>
        <w:pStyle w:val="a3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Реализация государственных стандартов дошкольного образования. </w:t>
      </w:r>
    </w:p>
    <w:p w:rsidR="002C217B" w:rsidRPr="001146AD" w:rsidRDefault="002C217B" w:rsidP="00BD7D6E">
      <w:pPr>
        <w:pStyle w:val="a3"/>
        <w:numPr>
          <w:ilvl w:val="0"/>
          <w:numId w:val="14"/>
        </w:numPr>
        <w:suppressAutoHyphens/>
        <w:snapToGrid w:val="0"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 xml:space="preserve">Соответствие образовательному заказу общества: </w:t>
      </w:r>
    </w:p>
    <w:p w:rsidR="002C217B" w:rsidRPr="001146AD" w:rsidRDefault="002C217B" w:rsidP="00BD7D6E">
      <w:pPr>
        <w:pStyle w:val="a3"/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 xml:space="preserve">-   введение ФГОС дошкольного образования; </w:t>
      </w:r>
    </w:p>
    <w:p w:rsidR="002C217B" w:rsidRPr="001146AD" w:rsidRDefault="002C217B" w:rsidP="00BD7D6E">
      <w:pPr>
        <w:pStyle w:val="a3"/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 xml:space="preserve">- обновлённая структура и содержание образования через реализацию инновационных, в том числе  </w:t>
      </w:r>
      <w:proofErr w:type="spellStart"/>
      <w:r w:rsidRPr="001146AD">
        <w:rPr>
          <w:rFonts w:ascii="Times New Roman" w:hAnsi="Times New Roman" w:cs="Times New Roman"/>
          <w:sz w:val="28"/>
          <w:szCs w:val="28"/>
          <w:lang w:eastAsia="ar-SA"/>
        </w:rPr>
        <w:t>здоровьесберегающих</w:t>
      </w:r>
      <w:proofErr w:type="spellEnd"/>
      <w:r w:rsidRPr="001146AD">
        <w:rPr>
          <w:rFonts w:ascii="Times New Roman" w:hAnsi="Times New Roman" w:cs="Times New Roman"/>
          <w:sz w:val="28"/>
          <w:szCs w:val="28"/>
          <w:lang w:eastAsia="ar-SA"/>
        </w:rPr>
        <w:t xml:space="preserve"> технологий; </w:t>
      </w:r>
    </w:p>
    <w:p w:rsidR="002C217B" w:rsidRPr="001146AD" w:rsidRDefault="002C217B" w:rsidP="00BD7D6E">
      <w:pPr>
        <w:pStyle w:val="a3"/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>-  внедрение системы оценки качества дошкольного образования;</w:t>
      </w:r>
    </w:p>
    <w:p w:rsidR="002C217B" w:rsidRPr="001146AD" w:rsidRDefault="00CB6794" w:rsidP="00BD7D6E">
      <w:pPr>
        <w:pStyle w:val="a3"/>
        <w:tabs>
          <w:tab w:val="left" w:pos="851"/>
          <w:tab w:val="left" w:pos="993"/>
        </w:tabs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- </w:t>
      </w:r>
      <w:proofErr w:type="gramStart"/>
      <w:r w:rsidR="002C217B" w:rsidRPr="001146AD">
        <w:rPr>
          <w:rFonts w:ascii="Times New Roman" w:hAnsi="Times New Roman" w:cs="Times New Roman"/>
          <w:sz w:val="28"/>
          <w:szCs w:val="28"/>
          <w:lang w:eastAsia="ar-SA"/>
        </w:rPr>
        <w:t>кадровое</w:t>
      </w:r>
      <w:proofErr w:type="gramEnd"/>
      <w:r w:rsidR="002C217B" w:rsidRPr="001146AD">
        <w:rPr>
          <w:rFonts w:ascii="Times New Roman" w:hAnsi="Times New Roman" w:cs="Times New Roman"/>
          <w:sz w:val="28"/>
          <w:szCs w:val="28"/>
          <w:lang w:eastAsia="ar-SA"/>
        </w:rPr>
        <w:t xml:space="preserve"> обеспеченность, соответствующая современным требованиям;</w:t>
      </w:r>
    </w:p>
    <w:p w:rsidR="00D84A92" w:rsidRPr="00B1319A" w:rsidRDefault="002C217B" w:rsidP="00BD7D6E">
      <w:pPr>
        <w:pStyle w:val="a3"/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>- оздоровление детей с учётом их индивидуальных возможностей воспитанников, в том числе детей-инвалидов, воспитанников, не посещающих ДОУ;</w:t>
      </w:r>
    </w:p>
    <w:p w:rsidR="002C217B" w:rsidRDefault="002C217B" w:rsidP="00BD7D6E">
      <w:pPr>
        <w:pStyle w:val="a3"/>
        <w:tabs>
          <w:tab w:val="left" w:pos="230"/>
        </w:tabs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>- успешное усвоение выпускниками ДОУ образовательной программы школы</w:t>
      </w:r>
      <w:r>
        <w:rPr>
          <w:rFonts w:ascii="Times New Roman" w:hAnsi="Times New Roman" w:cs="Times New Roman"/>
          <w:sz w:val="28"/>
          <w:szCs w:val="28"/>
          <w:lang w:eastAsia="ar-SA"/>
        </w:rPr>
        <w:t>;</w:t>
      </w:r>
      <w:r w:rsidRPr="001146AD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</w:p>
    <w:p w:rsidR="002C217B" w:rsidRPr="001146AD" w:rsidRDefault="002C217B" w:rsidP="00BD7D6E">
      <w:pPr>
        <w:pStyle w:val="a3"/>
        <w:tabs>
          <w:tab w:val="left" w:pos="230"/>
        </w:tabs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>- стабильная работа системы раннего развития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 детей</w:t>
      </w:r>
      <w:r w:rsidRPr="001146AD">
        <w:rPr>
          <w:rFonts w:ascii="Times New Roman" w:hAnsi="Times New Roman" w:cs="Times New Roman"/>
          <w:sz w:val="28"/>
          <w:szCs w:val="28"/>
          <w:lang w:eastAsia="ar-SA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(консультативная и профилактическая помощь родителям в вопросах воспитания детей) </w:t>
      </w:r>
    </w:p>
    <w:p w:rsidR="002C217B" w:rsidRPr="001146AD" w:rsidRDefault="002C217B" w:rsidP="00BD7D6E">
      <w:pPr>
        <w:pStyle w:val="a3"/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>-  обновлённая система взаимодействия с семьями воспитанников;</w:t>
      </w:r>
    </w:p>
    <w:p w:rsidR="002C217B" w:rsidRPr="002C217B" w:rsidRDefault="002C217B" w:rsidP="00BD7D6E">
      <w:pPr>
        <w:pStyle w:val="a3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892">
        <w:rPr>
          <w:rFonts w:ascii="Times New Roman" w:hAnsi="Times New Roman" w:cs="Times New Roman"/>
          <w:sz w:val="28"/>
          <w:szCs w:val="28"/>
          <w:lang w:eastAsia="ar-SA"/>
        </w:rPr>
        <w:t>-  модернизированная м</w:t>
      </w:r>
      <w:r>
        <w:rPr>
          <w:rFonts w:ascii="Times New Roman" w:hAnsi="Times New Roman" w:cs="Times New Roman"/>
          <w:sz w:val="28"/>
          <w:szCs w:val="28"/>
          <w:lang w:eastAsia="ar-SA"/>
        </w:rPr>
        <w:t>атериально-техническая база ДОУ.</w:t>
      </w:r>
    </w:p>
    <w:p w:rsidR="00A775C2" w:rsidRPr="008B00FB" w:rsidRDefault="00A775C2" w:rsidP="00BD7D6E">
      <w:pPr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Предполагается </w:t>
      </w:r>
      <w:r w:rsidR="00CB679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что:</w:t>
      </w:r>
    </w:p>
    <w:p w:rsidR="00A775C2" w:rsidRPr="00A775C2" w:rsidRDefault="00CB6794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>1) д</w:t>
      </w:r>
      <w:r w:rsidR="00A775C2" w:rsidRPr="00A775C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>ля воспитанников и родителей</w:t>
      </w:r>
      <w:r w:rsidR="00A775C2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: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каждому воспитаннику будут предоставлены условия для полноценного личностного роста;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- </w:t>
      </w:r>
      <w:r w:rsidR="00D84A9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возможность получить квалифицированную коррекционную помощь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;</w:t>
      </w:r>
    </w:p>
    <w:p w:rsidR="002C217B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- каждой семье будет </w:t>
      </w:r>
      <w:r w:rsidR="00BD7D6E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предоставлена консультативная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помощь в воспитании и развитии детей, право участия и </w:t>
      </w:r>
      <w:r w:rsidR="00BD7D6E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контроля в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Образовательной программе ДОУ, возможность выбора дополнительных программ развития</w:t>
      </w:r>
      <w:r w:rsid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, </w:t>
      </w:r>
      <w:r w:rsidR="00E63D23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создание родительского комитета.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- качество </w:t>
      </w:r>
      <w:proofErr w:type="spellStart"/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сформированности</w:t>
      </w:r>
      <w:proofErr w:type="spellEnd"/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ключевых компетенций </w:t>
      </w:r>
      <w:r w:rsidR="00BD7D6E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детей будет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способствовать успешному обучению ребёнка в школе;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система дополнительного образования будет вовлекать всех детей в совместную деятельность.</w:t>
      </w:r>
    </w:p>
    <w:p w:rsidR="00A775C2" w:rsidRPr="00A775C2" w:rsidRDefault="00CB6794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>2) д</w:t>
      </w:r>
      <w:r w:rsidR="00A775C2" w:rsidRPr="00A775C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>ля педагогов: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lastRenderedPageBreak/>
        <w:t>- каждому педагогу будет предоставлена возможность для повышен</w:t>
      </w:r>
      <w:r w:rsid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ия профессионального мастерства, 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квалификация педагогов позволит обеспечить </w:t>
      </w:r>
      <w:proofErr w:type="spellStart"/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ключевых компетенций дошкольника;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будет дальнейшее развитие условий для успешного освоения педагогических технологий;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поддержка экспериментальной и инновационной деятельности.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 xml:space="preserve">3) </w:t>
      </w:r>
      <w:r w:rsidR="00CB6794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>д</w:t>
      </w:r>
      <w:r w:rsidRPr="00A775C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 xml:space="preserve">ля ДОУ: 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будет налажена система управления качеством образования дошкольников;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органы муниципального и общественного самоуправления    учреждением способствуют повышению качества образования детей;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развитие сотрудничества с другими социальными системами;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- будут </w:t>
      </w:r>
      <w:proofErr w:type="gramStart"/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обновляться</w:t>
      </w:r>
      <w:proofErr w:type="gramEnd"/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и развиваться матер</w:t>
      </w:r>
      <w:r w:rsidR="00CB67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иально – технические и медико-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социальные условия пребывания детей в учреждении.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555555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Реализация программы позволит сделать процесс развития </w:t>
      </w:r>
      <w:r w:rsidR="00BD7D6E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ДОУ </w:t>
      </w:r>
      <w:proofErr w:type="gramStart"/>
      <w:r w:rsidR="00BD7D6E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более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социально-ориентированным</w:t>
      </w:r>
      <w:proofErr w:type="gramEnd"/>
      <w:r w:rsidRPr="00A775C2">
        <w:rPr>
          <w:rFonts w:ascii="Times New Roman" w:eastAsia="Times New Roman" w:hAnsi="Times New Roman" w:cs="Times New Roman"/>
          <w:bCs/>
          <w:color w:val="555555"/>
          <w:sz w:val="28"/>
          <w:szCs w:val="28"/>
          <w:lang w:eastAsia="ru-RU"/>
        </w:rPr>
        <w:t>.</w:t>
      </w:r>
    </w:p>
    <w:p w:rsidR="00A775C2" w:rsidRPr="008B00FB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  <w:t xml:space="preserve">4) </w:t>
      </w:r>
      <w:r w:rsidR="00CB6794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  <w:t>д</w:t>
      </w:r>
      <w:r w:rsidRPr="008B00FB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  <w:t>ля отдела образования</w:t>
      </w:r>
    </w:p>
    <w:p w:rsid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 </w:t>
      </w:r>
      <w:r w:rsid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выполнение постановления Правительства Закон об образовании №273;</w:t>
      </w:r>
    </w:p>
    <w:p w:rsidR="008B00FB" w:rsidRDefault="008B00FB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расширение сети ДОУ</w:t>
      </w:r>
      <w:r w:rsidR="001D29A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;</w:t>
      </w:r>
    </w:p>
    <w:p w:rsidR="001D29A9" w:rsidRDefault="001D29A9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увеличение % охвата детей дошкольного возраста.</w:t>
      </w:r>
    </w:p>
    <w:p w:rsidR="00D84A92" w:rsidRPr="00BD7D6E" w:rsidRDefault="008B00FB" w:rsidP="00BD7D6E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У</w:t>
      </w:r>
      <w:r w:rsidRPr="008B00F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силия </w:t>
      </w:r>
      <w:r w:rsidR="00CB6794">
        <w:rPr>
          <w:rFonts w:ascii="Times New Roman" w:hAnsi="Times New Roman" w:cs="Times New Roman"/>
          <w:color w:val="000000" w:themeColor="text1"/>
          <w:sz w:val="28"/>
          <w:szCs w:val="28"/>
        </w:rPr>
        <w:t>по развитию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детского сада </w:t>
      </w:r>
      <w:r w:rsidRPr="008B00FB">
        <w:rPr>
          <w:rFonts w:ascii="Times New Roman" w:hAnsi="Times New Roman" w:cs="Times New Roman"/>
          <w:color w:val="000000" w:themeColor="text1"/>
          <w:sz w:val="28"/>
          <w:szCs w:val="28"/>
        </w:rPr>
        <w:t>направл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ены</w:t>
      </w:r>
      <w:r w:rsidRPr="008B00F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создание полноценного пространства развития ребенка и организацию комплексного сопровождения индивидуального развития детей дошкольного возраста.</w:t>
      </w:r>
    </w:p>
    <w:p w:rsidR="00D84A92" w:rsidRPr="008B00FB" w:rsidRDefault="00D84A92" w:rsidP="00A775C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A775C2" w:rsidRPr="008B00FB" w:rsidRDefault="00F67A9A" w:rsidP="00F67A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2.3.</w:t>
      </w:r>
      <w:r w:rsidR="00A775C2" w:rsidRPr="008B00F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 xml:space="preserve">Элементы риска </w:t>
      </w:r>
      <w:r w:rsidR="00CB679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П</w:t>
      </w:r>
      <w:r w:rsidR="00CB6794" w:rsidRPr="008B00F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 xml:space="preserve">рограммы </w:t>
      </w:r>
      <w:r w:rsidR="00A775C2" w:rsidRPr="008B00F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развития ДОУ</w:t>
      </w:r>
      <w:r w:rsidR="00CB679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.</w:t>
      </w:r>
    </w:p>
    <w:p w:rsidR="00A775C2" w:rsidRPr="0005271B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При реализации программы развития могут </w:t>
      </w:r>
      <w:r w:rsidR="00BD7D6E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возникнуть следующие</w:t>
      </w:r>
      <w:r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риски:</w:t>
      </w:r>
    </w:p>
    <w:p w:rsidR="008B00FB" w:rsidRPr="0005271B" w:rsidRDefault="008B00FB" w:rsidP="00BD7D6E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Недостаточный опыт педагогов работы в ДОУ будет способствовать торможению реализации Программы развития.</w:t>
      </w:r>
    </w:p>
    <w:p w:rsidR="00A775C2" w:rsidRPr="0005271B" w:rsidRDefault="008B00FB" w:rsidP="00BD7D6E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Н</w:t>
      </w:r>
      <w:r w:rsidR="00A775C2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едостаточный образовательный </w:t>
      </w:r>
      <w:r w:rsidR="00BD7D6E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уровень родителей</w:t>
      </w:r>
      <w:r w:rsidR="00A775C2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воспитанников,</w:t>
      </w:r>
    </w:p>
    <w:p w:rsidR="00A775C2" w:rsidRPr="0005271B" w:rsidRDefault="00BD7D6E" w:rsidP="00BD7D6E">
      <w:pPr>
        <w:pStyle w:val="a3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н</w:t>
      </w:r>
      <w:r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едостаточная</w:t>
      </w:r>
      <w:r w:rsidR="00A775C2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их компетентность в вопросах сохранения и укрепления здоровья детей затрудняет получение </w:t>
      </w:r>
      <w:r w:rsidR="00A41597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детьми качественного</w:t>
      </w:r>
      <w:r w:rsid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дошкольного образования.</w:t>
      </w:r>
    </w:p>
    <w:p w:rsidR="00A775C2" w:rsidRDefault="008B00FB" w:rsidP="00BD7D6E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lastRenderedPageBreak/>
        <w:t>Б</w:t>
      </w:r>
      <w:r w:rsidR="00A775C2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ыстр</w:t>
      </w:r>
      <w:r w:rsid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ое</w:t>
      </w:r>
      <w:r w:rsidR="00A775C2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1D29A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внедрение в </w:t>
      </w:r>
      <w:r w:rsidR="00A4159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систему образования</w:t>
      </w:r>
      <w:r w:rsidR="00A775C2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может создать психологическое напряжение у части педагогического коллектива.</w:t>
      </w:r>
    </w:p>
    <w:p w:rsidR="008B00FB" w:rsidRPr="008B00FB" w:rsidRDefault="008B00FB" w:rsidP="00BD7D6E">
      <w:pPr>
        <w:pStyle w:val="a3"/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Необходимость интенсификации педагогического труда, повышения его качества    </w:t>
      </w:r>
      <w:r w:rsidR="00A41597"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>и результативности при недостаточной готовности</w:t>
      </w:r>
      <w:r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педагогов   к применению современных </w:t>
      </w:r>
      <w:r w:rsidR="00A41597"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 технологий</w:t>
      </w:r>
      <w:r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B00FB" w:rsidRPr="002C217B" w:rsidRDefault="008B00FB" w:rsidP="00BD7D6E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Необходимость расширения сферы дополнительного образования, как основной формы </w:t>
      </w:r>
      <w:r w:rsidR="00A41597"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проявления социальной</w:t>
      </w:r>
      <w:r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активности дошкольников. </w:t>
      </w:r>
    </w:p>
    <w:p w:rsidR="002C217B" w:rsidRDefault="002C217B" w:rsidP="00BD7D6E">
      <w:pPr>
        <w:spacing w:before="100" w:beforeAutospacing="1" w:after="100" w:afterAutospacing="1" w:line="360" w:lineRule="auto"/>
        <w:ind w:left="720"/>
        <w:jc w:val="center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2C217B" w:rsidRDefault="00A775C2" w:rsidP="002C217B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</w:pPr>
      <w:r w:rsidRPr="00CB679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III</w:t>
      </w:r>
      <w:r w:rsidRPr="004119E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 ПРОЦЕССУАЛЬНО-ТЕХНОЛОГИЧЕСКАЯ ЧАСТЬ.</w:t>
      </w:r>
      <w:r w:rsidRPr="004119E2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 </w:t>
      </w:r>
    </w:p>
    <w:p w:rsidR="002C217B" w:rsidRDefault="002C217B" w:rsidP="00CB6794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3.1</w:t>
      </w:r>
      <w:r w:rsidRPr="00A775C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. Цели и задачи </w:t>
      </w:r>
      <w:r w:rsidR="00CB679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</w:t>
      </w:r>
      <w:r w:rsidRPr="00A775C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рограммы развития ДОУ</w:t>
      </w:r>
      <w:r w:rsidR="00CB679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</w:p>
    <w:p w:rsidR="001823EB" w:rsidRDefault="001823EB" w:rsidP="00CB6794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2C217B" w:rsidRPr="00A775C2" w:rsidRDefault="002C217B" w:rsidP="001823E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Целью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программы развития ДОУ на п</w:t>
      </w:r>
      <w:r w:rsidR="00CF6A6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ериод до 2019-2024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год является:</w:t>
      </w:r>
    </w:p>
    <w:p w:rsidR="002C217B" w:rsidRPr="00A775C2" w:rsidRDefault="002C217B" w:rsidP="001823E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Обеспечение доступности и высокого качества образования адекватного </w:t>
      </w:r>
      <w:r w:rsidR="00CE5492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социальным потребностям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общества, а так же </w:t>
      </w:r>
      <w:r w:rsidRPr="00A77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создание условий для развития личности дошкольника на основе формирования, сохранения и укрепления его физического, психического и нравственного здоровья как наиболее высокой общечеловеческой ценности. </w:t>
      </w:r>
    </w:p>
    <w:p w:rsidR="002C217B" w:rsidRPr="00A775C2" w:rsidRDefault="002C217B" w:rsidP="001823E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Повышение качества образования и воспитания в ДОУ через внедрение современных педагогических технологий, в том числе информационно-коммуникационных.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 </w:t>
      </w:r>
    </w:p>
    <w:p w:rsidR="002C217B" w:rsidRPr="00A775C2" w:rsidRDefault="002C217B" w:rsidP="001823E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Основными </w:t>
      </w:r>
      <w:r w:rsidRPr="00A775C2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задачами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развития выступают: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ние</w:t>
      </w: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охраны и укрепление пс</w:t>
      </w:r>
      <w:r w:rsidR="00752CC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7225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хофизического здоровья ребёнка 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Построение</w:t>
      </w: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путем использ</w:t>
      </w:r>
      <w:r w:rsidR="00CB6794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ования инновационных технологий.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Подготов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</w:t>
      </w: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к успешному обучению</w:t>
      </w:r>
      <w:r w:rsidR="00CB67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школе и социальной адаптации.</w:t>
      </w:r>
    </w:p>
    <w:p w:rsidR="002C217B" w:rsidRPr="00A775C2" w:rsidRDefault="002C217B" w:rsidP="001823EB">
      <w:pPr>
        <w:numPr>
          <w:ilvl w:val="0"/>
          <w:numId w:val="35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Обогащение </w:t>
      </w:r>
      <w:r w:rsidR="00CE5492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духовного</w:t>
      </w:r>
      <w:r w:rsidR="00CE5492"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мира</w:t>
      </w:r>
      <w:r w:rsidR="00CE54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ребенка</w:t>
      </w:r>
      <w:r w:rsidR="00CB67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воспитательных возможностей семьи.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художественно-творческие способности детей.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lastRenderedPageBreak/>
        <w:t>Овладе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ние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педагогическим мониторингом: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воспитания и обучения</w:t>
      </w:r>
      <w:r w:rsidR="00CB67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Разви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ие системы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дополнительных образовательных услуг в рамках единых подходов к воспитанию и образованию с целью учёта всех интересов участников образовательного процесса.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Повыш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ение </w:t>
      </w:r>
      <w:r w:rsidR="00CE549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уровня</w:t>
      </w:r>
      <w:r w:rsidR="00CE5492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профессионального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мастерства </w:t>
      </w:r>
      <w:r w:rsidR="00CE5492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педагогов на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базе детского сада (</w:t>
      </w:r>
      <w:proofErr w:type="spellStart"/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перенятие</w:t>
      </w:r>
      <w:proofErr w:type="spellEnd"/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опыта других педагогов) и взаимодействия </w:t>
      </w:r>
      <w:r w:rsidR="00390C7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с 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детскими садами района. 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Развивать систему консультирования и сопровождения родителей по вопросам: образования и </w:t>
      </w:r>
      <w:r w:rsidR="00CB67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развития детей раннего возраста.</w:t>
      </w:r>
    </w:p>
    <w:p w:rsidR="002C217B" w:rsidRPr="00AF534E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bCs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Создание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адаптивн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ой 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систем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ы </w:t>
      </w:r>
      <w:r w:rsidR="0078185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управления дошкольного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учреждения.</w:t>
      </w:r>
    </w:p>
    <w:p w:rsidR="00AF534E" w:rsidRPr="00D84A92" w:rsidRDefault="00AF534E" w:rsidP="00AF534E">
      <w:pPr>
        <w:spacing w:before="100" w:beforeAutospacing="1" w:after="100" w:afterAutospacing="1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color w:val="555555"/>
          <w:sz w:val="28"/>
          <w:szCs w:val="28"/>
          <w:lang w:eastAsia="ru-RU"/>
        </w:rPr>
      </w:pPr>
    </w:p>
    <w:p w:rsidR="002C217B" w:rsidRPr="00CB59DC" w:rsidRDefault="002C217B" w:rsidP="00CB59DC">
      <w:pPr>
        <w:pStyle w:val="a3"/>
        <w:numPr>
          <w:ilvl w:val="1"/>
          <w:numId w:val="4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B59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Основные мероприятия </w:t>
      </w:r>
      <w:r w:rsidR="00CB6794" w:rsidRPr="00CB59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реализации П</w:t>
      </w:r>
      <w:r w:rsidRPr="00CB59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рограммы развития</w:t>
      </w:r>
      <w:r w:rsidR="00CB6794" w:rsidRPr="00CB59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D84A92" w:rsidRPr="00CB59DC" w:rsidRDefault="00D84A92" w:rsidP="00CB59D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pPr w:leftFromText="45" w:rightFromText="45" w:vertAnchor="text" w:horzAnchor="margin" w:tblpXSpec="right" w:tblpY="-71"/>
        <w:tblOverlap w:val="never"/>
        <w:tblW w:w="10236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54"/>
        <w:gridCol w:w="3119"/>
        <w:gridCol w:w="1098"/>
        <w:gridCol w:w="1170"/>
        <w:gridCol w:w="1275"/>
        <w:gridCol w:w="20"/>
      </w:tblGrid>
      <w:tr w:rsidR="002C217B" w:rsidRPr="004119E2" w:rsidTr="00012672">
        <w:trPr>
          <w:gridAfter w:val="1"/>
          <w:wAfter w:w="20" w:type="dxa"/>
          <w:trHeight w:val="293"/>
          <w:tblCellSpacing w:w="0" w:type="dxa"/>
        </w:trPr>
        <w:tc>
          <w:tcPr>
            <w:tcW w:w="3554" w:type="dxa"/>
            <w:vMerge w:val="restart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Default="002C217B" w:rsidP="00CB6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Концептуальные направления</w:t>
            </w:r>
          </w:p>
          <w:p w:rsidR="002C217B" w:rsidRPr="004119E2" w:rsidRDefault="002C217B" w:rsidP="00CB67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Pr="004119E2" w:rsidRDefault="002C217B" w:rsidP="00CB6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Направление развития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C217B" w:rsidRPr="004119E2" w:rsidRDefault="002C217B" w:rsidP="00CB6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C217B" w:rsidRPr="004119E2" w:rsidTr="00012672">
        <w:trPr>
          <w:gridAfter w:val="1"/>
          <w:wAfter w:w="20" w:type="dxa"/>
          <w:trHeight w:val="157"/>
          <w:tblCellSpacing w:w="0" w:type="dxa"/>
        </w:trPr>
        <w:tc>
          <w:tcPr>
            <w:tcW w:w="3554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2C217B" w:rsidRPr="004119E2" w:rsidRDefault="002C217B" w:rsidP="00CB67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Pr="004119E2" w:rsidRDefault="002C217B" w:rsidP="00CB6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Содержательные характеристики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AF534E" w:rsidP="00CB6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2019-2020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Pr="004119E2" w:rsidRDefault="00AF534E" w:rsidP="00CB6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2021-2022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AF534E" w:rsidP="00CB6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2023-2024</w:t>
            </w:r>
          </w:p>
        </w:tc>
      </w:tr>
      <w:tr w:rsidR="002C217B" w:rsidRPr="001D29A9" w:rsidTr="00012672">
        <w:trPr>
          <w:gridAfter w:val="1"/>
          <w:wAfter w:w="20" w:type="dxa"/>
          <w:trHeight w:val="3835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Управление качеством дошкольного образования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Pr="00034C8D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4C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системы адаптивного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</w:p>
          <w:p w:rsidR="002C217B" w:rsidRPr="00034C8D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4C8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Внедрение ФГОС дошкольного образо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вания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4C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2C217B" w:rsidRDefault="002C217B" w:rsidP="001F4F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</w:t>
            </w: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2C217B" w:rsidRDefault="002C217B" w:rsidP="001F4F6E">
            <w:pPr>
              <w:tabs>
                <w:tab w:val="left" w:pos="807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217B" w:rsidRPr="004119E2" w:rsidTr="00012672">
        <w:trPr>
          <w:gridAfter w:val="1"/>
          <w:wAfter w:w="20" w:type="dxa"/>
          <w:trHeight w:val="3064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Программное обеспечение, методики, технологии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основных и дополнительных образовательных программ.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инновационных технологий, «портфолио» педагогов и воспитанников, развитие проектной деятельности.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Pr="001D29A9" w:rsidRDefault="002C217B" w:rsidP="001F4F6E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C217B" w:rsidRPr="004119E2" w:rsidTr="00012672">
        <w:trPr>
          <w:gridAfter w:val="1"/>
          <w:wAfter w:w="20" w:type="dxa"/>
          <w:trHeight w:val="1515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Информатизация дошкольного образования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информационных технологий  в образовательный и управленческий процесс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2C217B" w:rsidRPr="004119E2" w:rsidTr="00012672">
        <w:trPr>
          <w:gridAfter w:val="1"/>
          <w:wAfter w:w="20" w:type="dxa"/>
          <w:trHeight w:val="1515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Поддержка способных и одаренных детей и педагогов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конкурсах, фести</w:t>
            </w:r>
            <w:r w:rsidR="006C1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валях, мероприятиях ДОУ, района, города, республики.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2C217B" w:rsidRPr="004119E2" w:rsidTr="00012672">
        <w:trPr>
          <w:gridAfter w:val="1"/>
          <w:wAfter w:w="20" w:type="dxa"/>
          <w:trHeight w:val="2117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спектра предоставляемых оздоровительных услуг, </w:t>
            </w:r>
            <w:proofErr w:type="spellStart"/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валеологическое</w:t>
            </w:r>
            <w:proofErr w:type="spellEnd"/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образование семьи, формирование культуры здорового образа жизни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2C217B" w:rsidRPr="004119E2" w:rsidTr="00012672">
        <w:trPr>
          <w:gridAfter w:val="1"/>
          <w:wAfter w:w="20" w:type="dxa"/>
          <w:trHeight w:val="1498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Безопасность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образовательного процесса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материально-технической базы детского сада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динамичной, развивающей среды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2C217B" w:rsidRPr="004119E2" w:rsidTr="00012672">
        <w:trPr>
          <w:gridAfter w:val="1"/>
          <w:wAfter w:w="20" w:type="dxa"/>
          <w:trHeight w:val="1223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Кадровая политика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профессионального мастерства педагогов, обучение молодых специалистов, участие в 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конкурсном движении</w:t>
            </w:r>
          </w:p>
        </w:tc>
        <w:tc>
          <w:tcPr>
            <w:tcW w:w="1098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*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B6794" w:rsidRDefault="00CB6794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217B" w:rsidRPr="004119E2" w:rsidTr="00012672">
        <w:trPr>
          <w:gridAfter w:val="1"/>
          <w:wAfter w:w="20" w:type="dxa"/>
          <w:trHeight w:val="157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Государственно-общественное самоуправление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роли родителей и признание за ними права участия при решении важнейших вопросов обеспечения образовательного процесса («</w:t>
            </w:r>
            <w:r w:rsidR="00012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Наблюдательный </w:t>
            </w:r>
            <w:r w:rsidR="00012672"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«Родительский комитет», родительские клубы)</w:t>
            </w:r>
          </w:p>
        </w:tc>
        <w:tc>
          <w:tcPr>
            <w:tcW w:w="1098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217B" w:rsidRPr="004119E2" w:rsidTr="00012672">
        <w:trPr>
          <w:trHeight w:val="1820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Организации-партнеры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(во всех Целевых программах)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связей с учреждениями образования, культуры, здравоохранения, общественными организациями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4" w:space="0" w:color="auto"/>
            </w:tcBorders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84A92" w:rsidRDefault="00D84A92" w:rsidP="001F4F6E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84A92" w:rsidRDefault="00D84A92" w:rsidP="00CB67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75C2" w:rsidRPr="00683658" w:rsidRDefault="00CF0534" w:rsidP="00CB59DC">
      <w:pPr>
        <w:pStyle w:val="a3"/>
        <w:numPr>
          <w:ilvl w:val="1"/>
          <w:numId w:val="4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3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Пути </w:t>
      </w:r>
      <w:r w:rsidR="00244BC9" w:rsidRPr="00683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 этапы </w:t>
      </w:r>
      <w:r w:rsidRPr="00683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достижения целей и задач.</w:t>
      </w:r>
      <w:r w:rsidR="00A775C2" w:rsidRPr="00683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 </w:t>
      </w:r>
    </w:p>
    <w:p w:rsidR="00683658" w:rsidRPr="00683658" w:rsidRDefault="00683658" w:rsidP="00683658">
      <w:pPr>
        <w:pStyle w:val="a3"/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5C2" w:rsidRPr="00346A13" w:rsidRDefault="00CF0534" w:rsidP="00CB67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346A1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1 этап - с</w:t>
      </w:r>
      <w:r w:rsidR="00A775C2" w:rsidRPr="00346A1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оздание адаптивной системы управление ДОУ</w:t>
      </w:r>
      <w:r w:rsidR="001F4F6E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br/>
      </w:r>
    </w:p>
    <w:p w:rsidR="00D84A92" w:rsidRPr="003A000C" w:rsidRDefault="00A775C2" w:rsidP="001F4F6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75C2">
        <w:rPr>
          <w:rFonts w:ascii="Times New Roman" w:hAnsi="Times New Roman" w:cs="Times New Roman"/>
          <w:sz w:val="28"/>
          <w:szCs w:val="28"/>
        </w:rPr>
        <w:t>Современная образовательная ситуация в России характеризуется противопоставлением требований к непрерывности, прогрессивности и адаптивности образовательного процесса и профессиональной мобильности специалистов, которые его осуществляют.</w:t>
      </w:r>
    </w:p>
    <w:p w:rsidR="00A775C2" w:rsidRPr="00A775C2" w:rsidRDefault="00A775C2" w:rsidP="001F4F6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деятельность органов управления образованием и самих дошкольных учреждений сегодня изобилует разнообразными попытками создания условий для самоопределения и самореализации детей.</w:t>
      </w:r>
    </w:p>
    <w:p w:rsidR="00D84A92" w:rsidRDefault="00A775C2" w:rsidP="001F4F6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Нужны новые подходы к управлению, они становятся той движущей силой, которая может перевести дошкольное учреждение из </w:t>
      </w:r>
      <w:proofErr w:type="gramStart"/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функционирующего</w:t>
      </w:r>
      <w:proofErr w:type="gramEnd"/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развивающееся. </w:t>
      </w:r>
      <w:r w:rsidRPr="00A775C2">
        <w:rPr>
          <w:rFonts w:ascii="Times New Roman" w:hAnsi="Times New Roman" w:cs="Times New Roman"/>
          <w:color w:val="000000"/>
          <w:sz w:val="28"/>
          <w:szCs w:val="28"/>
        </w:rPr>
        <w:t xml:space="preserve">Система управления ДОУ может функционировать только тогда, когда все ее составные звенья отвечают требованиям сегодняшнего дня. </w:t>
      </w:r>
    </w:p>
    <w:p w:rsidR="00A775C2" w:rsidRPr="00A775C2" w:rsidRDefault="00D84A92" w:rsidP="001F4F6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</w:t>
      </w:r>
      <w:r w:rsidR="00A775C2" w:rsidRPr="00A775C2">
        <w:rPr>
          <w:rFonts w:ascii="Times New Roman" w:hAnsi="Times New Roman" w:cs="Times New Roman"/>
          <w:color w:val="000000"/>
          <w:sz w:val="28"/>
          <w:szCs w:val="28"/>
        </w:rPr>
        <w:t xml:space="preserve">Управление станет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также </w:t>
      </w:r>
      <w:r w:rsidR="00A775C2" w:rsidRPr="00A775C2">
        <w:rPr>
          <w:rFonts w:ascii="Times New Roman" w:hAnsi="Times New Roman" w:cs="Times New Roman"/>
          <w:color w:val="000000"/>
          <w:sz w:val="28"/>
          <w:szCs w:val="28"/>
        </w:rPr>
        <w:t xml:space="preserve">эффективнее, если руководитель будет целенаправленно совершенствовать себя </w:t>
      </w:r>
      <w:r>
        <w:rPr>
          <w:rFonts w:ascii="Times New Roman" w:hAnsi="Times New Roman" w:cs="Times New Roman"/>
          <w:color w:val="000000"/>
          <w:sz w:val="28"/>
          <w:szCs w:val="28"/>
        </w:rPr>
        <w:t>и параллельно своих сотрудников</w:t>
      </w:r>
      <w:r w:rsidR="00A775C2" w:rsidRPr="00A775C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A775C2" w:rsidRPr="00A775C2" w:rsidRDefault="00A775C2" w:rsidP="001F4F6E">
      <w:pPr>
        <w:tabs>
          <w:tab w:val="left" w:pos="770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Назову основные принципы, лежащие в основе деятельности дошкольного учреждения. </w:t>
      </w:r>
    </w:p>
    <w:p w:rsidR="00A775C2" w:rsidRPr="00A775C2" w:rsidRDefault="00A775C2" w:rsidP="001F4F6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          Демократизация.</w:t>
      </w: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Этот принцип предполагает распределение прав, полномочий и ответственности между всеми участниками процесса управления.</w:t>
      </w:r>
    </w:p>
    <w:p w:rsidR="00D84A92" w:rsidRPr="00A775C2" w:rsidRDefault="00A775C2" w:rsidP="001F4F6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proofErr w:type="spellStart"/>
      <w:r w:rsidRPr="00A775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Гуманизация</w:t>
      </w:r>
      <w:proofErr w:type="spellEnd"/>
      <w:r w:rsidRPr="00A775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Она обеспечивает равнодоступный для каждой личности выбор уровня, качества, направленности образования, способа, характера и формы его получения, удовлетворения культурно-образовательных потребностей в соответствии с индивидуальными ценностными ориентациями, переориентация учебного процесса на личность ребенка. </w:t>
      </w:r>
    </w:p>
    <w:p w:rsidR="00A775C2" w:rsidRPr="00A775C2" w:rsidRDefault="00A775C2" w:rsidP="001F4F6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r w:rsidR="00D84A9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Индивидуализация. </w:t>
      </w:r>
      <w:r w:rsidR="00D84A92" w:rsidRPr="00D84A9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Это индивидуальный подход к разным детям, учитывающий их особенности</w:t>
      </w:r>
      <w:r w:rsidR="00D84A9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.</w:t>
      </w:r>
    </w:p>
    <w:p w:rsidR="00A775C2" w:rsidRPr="00A775C2" w:rsidRDefault="00A775C2" w:rsidP="001F4F6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Открытость образования,</w:t>
      </w: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 есть представление возможности как непрерывного образования в различных формах, так и общего образования на любой ступени, любом уровне (базисном и дополнительном)</w:t>
      </w:r>
    </w:p>
    <w:p w:rsidR="00A775C2" w:rsidRPr="00A775C2" w:rsidRDefault="00A775C2" w:rsidP="001F4F6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Стандартизация</w:t>
      </w: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Этот принцип предполагает соблюдение федеральных стандартов качества образования, введение региональных стандартов, учитывающих национальные и другие особенности региона.</w:t>
      </w:r>
    </w:p>
    <w:p w:rsidR="00A775C2" w:rsidRDefault="00A775C2" w:rsidP="001F4F6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 эти принципы становятся руководством к действию в развивающемся дошкольном учреждении. При этом </w:t>
      </w:r>
      <w:r w:rsidRPr="00A775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основная функция современного детского сада </w:t>
      </w: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целенаправленная социализация личности: введение ее в мир природных и человеческих связей и отношений, «погружение» в человеческую материальную и духовную культуру посредством передачи лучших образцов, способов и норм поведения во всех сферах жизнедеятельности.</w:t>
      </w:r>
      <w:r w:rsidR="001D2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148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Опираясь на выше сказанное отсюда вытекает план мероприятий </w:t>
      </w:r>
      <w:proofErr w:type="gramStart"/>
      <w:r w:rsidR="007148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="007148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84A92" w:rsidRDefault="00D84A92" w:rsidP="00CF053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D84A92" w:rsidRDefault="00D84A92" w:rsidP="00CF053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CF0534" w:rsidRPr="0071480B" w:rsidRDefault="001F4F6E" w:rsidP="00CF053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lastRenderedPageBreak/>
        <w:t>2019-2020</w:t>
      </w:r>
      <w:r w:rsidR="00CF0534" w:rsidRPr="0071480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год</w:t>
      </w:r>
    </w:p>
    <w:tbl>
      <w:tblPr>
        <w:tblW w:w="99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1"/>
        <w:gridCol w:w="5562"/>
        <w:gridCol w:w="1701"/>
      </w:tblGrid>
      <w:tr w:rsidR="004B62BD" w:rsidRPr="00B657DD" w:rsidTr="00012672">
        <w:trPr>
          <w:trHeight w:val="1058"/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4B62BD" w:rsidP="004B62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Направления 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4B62BD" w:rsidP="004B62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Мероприятия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4B62BD" w:rsidP="004B62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Ответственные </w:t>
            </w:r>
          </w:p>
        </w:tc>
      </w:tr>
      <w:tr w:rsidR="0071480B" w:rsidRPr="00B657DD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80B" w:rsidRPr="00AB77B8" w:rsidRDefault="00842F7F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 w:rsidR="0071480B"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Финансовое, материально – техническое </w:t>
            </w:r>
            <w:r w:rsidR="00B657DD"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нормативно-правовое</w:t>
            </w:r>
          </w:p>
          <w:p w:rsidR="0071480B" w:rsidRPr="00AB77B8" w:rsidRDefault="0071480B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обеспечение.</w:t>
            </w:r>
          </w:p>
          <w:p w:rsidR="0071480B" w:rsidRPr="00AB77B8" w:rsidRDefault="0071480B" w:rsidP="00AB77B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финансов</w:t>
            </w:r>
            <w:proofErr w:type="gramStart"/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технической базы с привлечением спонсорской помощи и бюджетных средств.</w:t>
            </w:r>
          </w:p>
          <w:p w:rsidR="0071480B" w:rsidRPr="00AB77B8" w:rsidRDefault="00012672" w:rsidP="00AB77B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Подготовительный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DD" w:rsidRPr="00AB77B8" w:rsidRDefault="0071480B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привести нормативно-правовые документы ДОУ в соответствие  с государственными </w:t>
            </w:r>
            <w:r w:rsidR="00244BC9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стандартами</w:t>
            </w: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57DD" w:rsidRPr="00AB77B8" w:rsidRDefault="00B657DD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анализ материально-технической базы ДОУ </w:t>
            </w:r>
          </w:p>
          <w:p w:rsidR="00B657DD" w:rsidRPr="00AB77B8" w:rsidRDefault="00B657DD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наличных и дополнительных ресурсов;</w:t>
            </w:r>
          </w:p>
          <w:p w:rsidR="0071480B" w:rsidRPr="00AB77B8" w:rsidRDefault="0071480B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создать условия для осуществления образовательного и оздоровительного процессов в соответствии с требованиями </w:t>
            </w:r>
            <w:r w:rsidRPr="00AB77B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</w:t>
            </w:r>
            <w:r w:rsidRPr="00AB77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</w:t>
            </w:r>
            <w:r w:rsidRPr="00AB77B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условиям реализации основной общеобразовательной программы дошкольного образования. 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Требования: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 кадровому обеспечению;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материально-техническому обеспечению;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учебно-материальному обеспечению;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к </w:t>
            </w:r>
            <w:proofErr w:type="gramStart"/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медико-социальному</w:t>
            </w:r>
            <w:proofErr w:type="gramEnd"/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обеспечению;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 информационно-методическому обеспечению;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 психолого-педагогическому обеспечению;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 финансовому обеспечению.</w:t>
            </w:r>
          </w:p>
          <w:p w:rsidR="0071480B" w:rsidRPr="00AB77B8" w:rsidRDefault="0071480B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80B" w:rsidRPr="00AB77B8" w:rsidRDefault="0071480B" w:rsidP="00AB77B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</w:t>
            </w:r>
          </w:p>
        </w:tc>
      </w:tr>
      <w:tr w:rsidR="004B62BD" w:rsidRPr="00B657DD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AB77B8" w:rsidRDefault="00842F7F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  <w:r w:rsidR="004B62BD"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Информационное обеспечение программы.</w:t>
            </w: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 анализ информации (анкеты, срезы, тесты)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пределение социального заказа родителей (анкета «Что вы ждете от детского сада?»)</w:t>
            </w: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заимодействия:</w:t>
            </w:r>
          </w:p>
          <w:p w:rsidR="004B62BD" w:rsidRPr="00AB77B8" w:rsidRDefault="00640E42" w:rsidP="00AB77B8">
            <w:pPr>
              <w:spacing w:after="0" w:line="36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 и ребенок, воспитатель и родитель, ребенок и ребенок (анкетирование, тестирование, сбор информации):</w:t>
            </w:r>
          </w:p>
          <w:p w:rsidR="004B62BD" w:rsidRPr="00AB77B8" w:rsidRDefault="00640E42" w:rsidP="00AB77B8">
            <w:pPr>
              <w:spacing w:after="0" w:line="36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нкета « Оценка работы педагога»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B657DD" w:rsidRPr="00AB77B8" w:rsidRDefault="00244BC9" w:rsidP="00AB77B8">
            <w:pPr>
              <w:spacing w:after="0" w:line="36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640E42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азвитие  сайта ДОУ (выход на обратную связь)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AB77B8" w:rsidRDefault="008E379C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4B62BD" w:rsidRPr="00B657DD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AB77B8" w:rsidRDefault="00842F7F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  <w:r w:rsidR="004B62BD"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Работа с кадрами. </w:t>
            </w: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keepNext/>
              <w:spacing w:after="0" w:line="360" w:lineRule="auto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ровести 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«Роль каждого 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члена коллектива в реализации Программы развития ДОУ»</w:t>
            </w: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B657D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пределение должностных инструкций;</w:t>
            </w:r>
          </w:p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азработать план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повышению профессиона</w:t>
            </w: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льного мастерства педагогов ДОУ;</w:t>
            </w:r>
          </w:p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одействовать работе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педагогов по разработке базисных направлений работы (по физическому  воспитанию, социально-психологическому сопровождению, нравственно – патриотическому воспитанию)</w:t>
            </w: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азработка и утверждение</w:t>
            </w:r>
            <w:r w:rsidR="008E379C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дополнений к  образовательной программе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</w:t>
            </w:r>
            <w:r w:rsidR="00697575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анизация консультаций </w:t>
            </w: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запросам;</w:t>
            </w:r>
          </w:p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рганизация  кружковой работы 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согласно образовательной программе.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AB77B8" w:rsidRDefault="008E379C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Заведующая </w:t>
            </w: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ДОУ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B62BD" w:rsidRPr="00B657DD" w:rsidTr="00012672">
        <w:trPr>
          <w:trHeight w:val="2435"/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842F7F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4.</w:t>
            </w:r>
            <w:r w:rsidR="004B62BD" w:rsidRPr="00B657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Методическое обеспечение программы.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672" w:rsidRPr="005F4169" w:rsidRDefault="005F4169" w:rsidP="0001267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Основная образовательная программа дошкольного учреждения, </w:t>
            </w:r>
            <w:r w:rsidR="00012672" w:rsidRPr="005F4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составленная на основе примерной образовательной программы «От рождения до школы», под ред. Н.Е. </w:t>
            </w:r>
            <w:proofErr w:type="spellStart"/>
            <w:r w:rsidR="00012672" w:rsidRPr="005F4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="00012672" w:rsidRPr="005F4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Т.С. Комаровой, М.А. Васильевой. Москва 2014 год.</w:t>
            </w:r>
          </w:p>
          <w:p w:rsidR="005F4169" w:rsidRPr="005F4169" w:rsidRDefault="005F4169" w:rsidP="005F41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363" w:rsidRPr="00CB6794" w:rsidRDefault="00366363" w:rsidP="0001267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697575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62BD" w:rsidRPr="00B657DD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842F7F" w:rsidP="005F4169">
            <w:pPr>
              <w:keepNext/>
              <w:spacing w:after="0" w:line="360" w:lineRule="auto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</w:t>
            </w:r>
            <w:r w:rsidR="004B62BD" w:rsidRPr="00B657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Совершенствование профессиональной подготовки педагогов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9A9" w:rsidRPr="00B657DD" w:rsidRDefault="001D29A9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бучение на вариативных (тематических, образовательных) курсах, курсах повышения квалификации;</w:t>
            </w:r>
          </w:p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казание дифференцированной помощи педагогам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62BD" w:rsidRPr="00B657DD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842F7F" w:rsidP="005F4169">
            <w:pPr>
              <w:keepNext/>
              <w:spacing w:after="0" w:line="360" w:lineRule="auto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  <w:r w:rsidR="004B62BD" w:rsidRPr="00B657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Повышать качество образовательной работы.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640E42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пределение уровня развития и здоровья каждого ребенка - разработка и организация </w:t>
            </w:r>
            <w:r w:rsidR="004B62BD" w:rsidRPr="00640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комплексной диагностики;</w:t>
            </w:r>
          </w:p>
          <w:p w:rsidR="004B62BD" w:rsidRPr="00CB6794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4B62BD" w:rsidRPr="00640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оздание предметно-игровой среды, соответствующей потребностям ребенка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CB6794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62BD" w:rsidRPr="00B657DD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842F7F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</w:t>
            </w:r>
            <w:r w:rsidR="004B62BD" w:rsidRPr="00B657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семьей.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Поиск, развитие </w:t>
            </w:r>
            <w:r w:rsidRPr="00B657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педагогического сотрудничества.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 знакомить  родите</w:t>
            </w:r>
            <w:r w:rsidR="00CB67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лей с результатами 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образовательного процесса на родительских 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собраниях, групповых консул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ьтациях, индивидуальных беседах;</w:t>
            </w:r>
          </w:p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азнообразить формы работы с родителями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97575" w:rsidRDefault="004B62BD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r w:rsidR="00640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астие в общих мероприятиях ДОУ;</w:t>
            </w:r>
          </w:p>
          <w:p w:rsidR="004B62BD" w:rsidRPr="00CB6794" w:rsidRDefault="004B62BD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и активизация роли родительского комитета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697575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Воспитатели групп, </w:t>
            </w:r>
          </w:p>
        </w:tc>
      </w:tr>
      <w:tr w:rsidR="004B62BD" w:rsidRPr="00B657DD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842F7F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8.</w:t>
            </w:r>
            <w:r w:rsidR="004B62BD" w:rsidRPr="00B657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Наблюдение и анализ регулирования и выполнения программы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систему контроля.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дведение итогов работы  1 этапа;</w:t>
            </w:r>
          </w:p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одготовка содержания следующего этапа реализации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CB67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зработка алгоритмов  контрольно-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диагностической деятельности;</w:t>
            </w:r>
          </w:p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оставление схемы единого </w:t>
            </w:r>
            <w:r w:rsidR="00697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должностного 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в 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азработка схемы дифференцированной помощи и контроля работы педагогов.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Заведующая, инициативная группа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3E90" w:rsidRDefault="00CB3E90" w:rsidP="00CF053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CF0534" w:rsidRPr="00CF0534" w:rsidRDefault="00CF0534" w:rsidP="00B93115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2 этап – у</w:t>
      </w:r>
      <w:r w:rsidRPr="00CF053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правление ка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чеством дошкольного образования</w:t>
      </w:r>
    </w:p>
    <w:p w:rsidR="00CF0534" w:rsidRPr="00CF0534" w:rsidRDefault="00697575" w:rsidP="00B9311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 w:rsidR="00CF0534"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аличие противоречий между содержанием современного педагогического образования и требованиями предъявляемыми социумом к личности и уровню профессиональной компетентности педагога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создаёт проблему в управлении качеством образования. </w:t>
      </w:r>
      <w:r w:rsidR="00CF0534"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Необходимость разработки мероприятий, направленных на повышение квалификации педагогов в работе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</w:t>
      </w:r>
      <w:r w:rsidR="00C26F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коллективом </w:t>
      </w:r>
      <w:r w:rsidR="00C26F16"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детей</w:t>
      </w:r>
      <w:r w:rsidR="00244B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вовлечение в совместную продуктивную деятельность родителей</w:t>
      </w:r>
      <w:r w:rsidR="00244B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введение монитори</w:t>
      </w:r>
      <w:r w:rsidR="00295A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нга за воспитательным процессом становит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ся приоритетн</w:t>
      </w:r>
      <w:r w:rsidR="00B9311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ыми направлениями работы на 2021 – 2022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год</w:t>
      </w:r>
      <w:r w:rsidR="00B9311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</w:p>
    <w:p w:rsidR="00CF0534" w:rsidRPr="00CF0534" w:rsidRDefault="00CF0534" w:rsidP="00B93115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B679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Цель: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Создание условий для участия всех заинтересованных субъектов в управлении качеством образования в ДОУ.</w:t>
      </w:r>
    </w:p>
    <w:p w:rsidR="00CF0534" w:rsidRPr="00CF0534" w:rsidRDefault="00CF0534" w:rsidP="00B93115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Соответствие уровня и качества подготовки выпускников ДОУ требованиям государственных образовательных стандартов.</w:t>
      </w:r>
    </w:p>
    <w:p w:rsidR="00CF0534" w:rsidRPr="00CB6794" w:rsidRDefault="00CF0534" w:rsidP="00B93115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CB679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Задачи:</w:t>
      </w:r>
    </w:p>
    <w:tbl>
      <w:tblPr>
        <w:tblpPr w:leftFromText="180" w:rightFromText="180" w:vertAnchor="text" w:horzAnchor="margin" w:tblpY="-566"/>
        <w:tblW w:w="1014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3355"/>
        <w:gridCol w:w="4536"/>
        <w:gridCol w:w="1761"/>
      </w:tblGrid>
      <w:tr w:rsidR="00BD06CD" w:rsidRPr="00640E42" w:rsidTr="00BD06CD">
        <w:trPr>
          <w:tblCellSpacing w:w="0" w:type="dxa"/>
        </w:trPr>
        <w:tc>
          <w:tcPr>
            <w:tcW w:w="48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640E42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E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33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640E42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</w:t>
            </w:r>
          </w:p>
        </w:tc>
        <w:tc>
          <w:tcPr>
            <w:tcW w:w="6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640E42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06CD" w:rsidRPr="00640E42" w:rsidTr="00012672">
        <w:trPr>
          <w:trHeight w:val="652"/>
          <w:tblCellSpacing w:w="0" w:type="dxa"/>
        </w:trPr>
        <w:tc>
          <w:tcPr>
            <w:tcW w:w="4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06CD" w:rsidRPr="00640E42" w:rsidRDefault="00BD06CD" w:rsidP="00BD0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06CD" w:rsidRPr="00640E42" w:rsidRDefault="00BD06CD" w:rsidP="00BD0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640E42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E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640E42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E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BD06CD" w:rsidRPr="00B25EE7" w:rsidTr="00BD06CD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keepNext/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  <w:p w:rsidR="00BD06CD" w:rsidRPr="000444B3" w:rsidRDefault="00BD06CD" w:rsidP="00BD06CD">
            <w:pPr>
              <w:keepNext/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Повышать качество образовательной работы.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after="0" w:line="360" w:lineRule="auto"/>
              <w:ind w:left="283" w:hanging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мероприятий по адаптации будущих воспитанников ДОУ;</w:t>
            </w:r>
          </w:p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расширять возможности дополнительных услуг (консультирование родителей, реализация совместны проектов) </w:t>
            </w:r>
          </w:p>
          <w:p w:rsidR="00BD06CD" w:rsidRPr="000444B3" w:rsidRDefault="00BD06CD" w:rsidP="00BD06CD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создание условий для организации образовательного процесса с учётом многообразия индивидуальных детских возможностей и способностей;</w:t>
            </w:r>
          </w:p>
          <w:p w:rsidR="00BD06CD" w:rsidRPr="000444B3" w:rsidRDefault="00BD06CD" w:rsidP="00BD06CD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формирование у детей с разными возможностями мотивации к доступной им деятельности;</w:t>
            </w:r>
          </w:p>
          <w:p w:rsidR="00BD06CD" w:rsidRPr="000444B3" w:rsidRDefault="00BD06CD" w:rsidP="00BD06CD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моделирование ситуаций успешности детей в разных видах доступной им деятельности</w:t>
            </w:r>
          </w:p>
          <w:p w:rsidR="00BD06CD" w:rsidRPr="000444B3" w:rsidRDefault="00BD06CD" w:rsidP="00BD06CD">
            <w:pPr>
              <w:tabs>
                <w:tab w:val="left" w:pos="360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создание условий для проявления инициативности, самостоятельности, творческих способностей детей в различных видах деятельности;</w:t>
            </w:r>
          </w:p>
          <w:p w:rsidR="00BD06CD" w:rsidRPr="000444B3" w:rsidRDefault="00BD06CD" w:rsidP="00BD06CD">
            <w:pPr>
              <w:tabs>
                <w:tab w:val="left" w:pos="360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 совершенствование системы социального партнёрства с целью создания условий для успешной социализации воспитанников;</w:t>
            </w:r>
          </w:p>
          <w:p w:rsidR="00BD06CD" w:rsidRPr="000444B3" w:rsidRDefault="00BD06CD" w:rsidP="00BD06CD">
            <w:pPr>
              <w:tabs>
                <w:tab w:val="left" w:pos="360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привлечение воспитанников к посещению учреждений дополнительного образования;</w:t>
            </w:r>
          </w:p>
          <w:p w:rsidR="00BD06CD" w:rsidRPr="000444B3" w:rsidRDefault="00BD06CD" w:rsidP="00BD06CD">
            <w:pPr>
              <w:tabs>
                <w:tab w:val="left" w:pos="360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 совершенствование системы патриотического воспитания детей через организацию и проведение тематических мероприятий, акций, форумов; </w:t>
            </w:r>
          </w:p>
          <w:p w:rsidR="00BD06CD" w:rsidRPr="000444B3" w:rsidRDefault="00BD06CD" w:rsidP="00BD06CD">
            <w:pPr>
              <w:tabs>
                <w:tab w:val="left" w:pos="360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-мотивирование их на создание детских проектов патриотической тематики.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3E76E3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</w:t>
            </w:r>
          </w:p>
          <w:p w:rsidR="00BD06CD" w:rsidRPr="00B25EE7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E7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D06CD" w:rsidRPr="00B25EE7" w:rsidTr="00BD06CD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BD06CD" w:rsidRPr="000444B3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семьей.</w:t>
            </w:r>
          </w:p>
          <w:p w:rsidR="00BD06CD" w:rsidRPr="000444B3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Поиск, развитие педагогического сотрудничества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разработка циклограммы мероприятий по повышению компетентности родителей в вопросах воспитания и образования детей; </w:t>
            </w:r>
          </w:p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0444B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абота с родителями по самореализации </w:t>
            </w:r>
            <w:r w:rsidRPr="000444B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личности их детей;</w:t>
            </w: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расширение услуг предоставляемых в консультационном направлении;</w:t>
            </w:r>
          </w:p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вовлечение в совместную деятельность в подготовке мероприятий;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3E76E3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Заведующая ДОУ,</w:t>
            </w:r>
          </w:p>
          <w:p w:rsidR="00BD06CD" w:rsidRPr="00B25EE7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D06CD" w:rsidRPr="00B25EE7" w:rsidTr="00BD06CD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кадрами.</w:t>
            </w:r>
          </w:p>
          <w:p w:rsidR="00BD06CD" w:rsidRPr="000444B3" w:rsidRDefault="00BD06CD" w:rsidP="00BD06C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-установление содержательных связей с ДОУ района для изучения передового педагогического опыта;</w:t>
            </w:r>
          </w:p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-повышение профессионального мастерства педагогов, участие в конкурсном движении;</w:t>
            </w:r>
          </w:p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0444B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создание условий для прохождения курсов повышения квалификации педагогов по вопросам реализация ФГОС в ДОУ;</w:t>
            </w:r>
          </w:p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взаимопосещений</w:t>
            </w:r>
            <w:proofErr w:type="spellEnd"/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между педагогами ДОУ и района</w:t>
            </w:r>
            <w:r w:rsidRPr="000444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3E76E3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E76E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Заведующая ДОУ,</w:t>
            </w:r>
          </w:p>
          <w:p w:rsidR="00BD06CD" w:rsidRPr="00B25EE7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4"/>
                <w:lang w:eastAsia="ru-RU"/>
              </w:rPr>
            </w:pPr>
          </w:p>
        </w:tc>
      </w:tr>
      <w:tr w:rsidR="00BD06CD" w:rsidRPr="00B25EE7" w:rsidTr="00BD06CD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Методическое обеспечение программы.</w:t>
            </w:r>
          </w:p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06CD" w:rsidRPr="002F2B5E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реализация федеральных государственных образовательных стандартов;</w:t>
            </w:r>
          </w:p>
          <w:p w:rsidR="00BD06CD" w:rsidRPr="002F2B5E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апробация подобранных диагностических материалов, позволяющих контролировать качество образования (на основе программных требований, федеральных государственных стандартов);</w:t>
            </w:r>
          </w:p>
          <w:p w:rsidR="00BD06CD" w:rsidRPr="002F2B5E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- разработка и утверждение рабочих программ, календарно-тематических планов педагогических работников</w:t>
            </w: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Заведующая,</w:t>
            </w:r>
          </w:p>
          <w:p w:rsidR="00BD06CD" w:rsidRPr="002F2B5E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D06CD" w:rsidRPr="00B25EE7" w:rsidTr="00BD06CD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D06CD" w:rsidRPr="002F2B5E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Финансовое, материально </w:t>
            </w:r>
            <w:proofErr w:type="gramStart"/>
            <w:r w:rsidRPr="002F2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-т</w:t>
            </w:r>
            <w:proofErr w:type="gramEnd"/>
            <w:r w:rsidRPr="002F2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ехническое</w:t>
            </w:r>
          </w:p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обеспечение.</w:t>
            </w:r>
          </w:p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финансово - технической базы с привлечением спонсорской помощи и бюджетных средств.</w:t>
            </w:r>
          </w:p>
          <w:p w:rsidR="00BD06CD" w:rsidRPr="002F2B5E" w:rsidRDefault="00012672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Подготовительный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D06CD" w:rsidRPr="002F2B5E" w:rsidRDefault="00BD06CD" w:rsidP="00BD06C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 - обеспечение соответствия материально-технической базы действующим санитарным и противопожарным нормам, нормам охраны труда работников ДОУ;</w:t>
            </w:r>
          </w:p>
          <w:p w:rsidR="00BD06CD" w:rsidRPr="002F2B5E" w:rsidRDefault="00BD06CD" w:rsidP="00BD06C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-  обеспечение ДОУ печатными и электронными образовательными ресурсами;</w:t>
            </w:r>
          </w:p>
          <w:p w:rsidR="00BD06CD" w:rsidRPr="002F2B5E" w:rsidRDefault="00BD06CD" w:rsidP="00BD06C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 - пополнение библиотечного фонда, </w:t>
            </w:r>
            <w:proofErr w:type="spellStart"/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мультимедиатеки</w:t>
            </w:r>
            <w:proofErr w:type="spellEnd"/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современными учебно-методическими комплексами, информационными цифровыми ресурсами;</w:t>
            </w:r>
          </w:p>
          <w:p w:rsidR="00BD06CD" w:rsidRPr="002F2B5E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- благоустройство территории;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D06CD" w:rsidRPr="002F2B5E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Заведующая ДОУ, воспитатели групп</w:t>
            </w:r>
          </w:p>
        </w:tc>
      </w:tr>
      <w:tr w:rsidR="00BD06CD" w:rsidRPr="00B25EE7" w:rsidTr="00BD06CD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Наблюдение и анализ регулирования и выполнения программы</w:t>
            </w: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06CD" w:rsidRPr="002F2B5E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систему контроля.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before="100" w:beforeAutospacing="1"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мониторинг достижений детьми результатов;       </w:t>
            </w: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- освоения основной образовательной программы     </w:t>
            </w: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дошкольного образования в соответствии с ФГОС;</w:t>
            </w:r>
          </w:p>
          <w:p w:rsidR="00BD06CD" w:rsidRPr="002F2B5E" w:rsidRDefault="00BD06CD" w:rsidP="00BD06CD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комплексный мониторинг состояния соматического, психофизического здоровья и развития детей раннего и дошкольного возраста;</w:t>
            </w:r>
          </w:p>
          <w:p w:rsidR="00BD06CD" w:rsidRPr="002F2B5E" w:rsidRDefault="00BD06CD" w:rsidP="00BD06CD">
            <w:pPr>
              <w:tabs>
                <w:tab w:val="left" w:pos="180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оценка эффективности внедрённых программ;</w:t>
            </w:r>
          </w:p>
          <w:p w:rsidR="00BD06CD" w:rsidRPr="002F2B5E" w:rsidRDefault="00BD06CD" w:rsidP="00BD06C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подведение итогов работы 2 этапа;</w:t>
            </w:r>
          </w:p>
          <w:p w:rsidR="00BD06CD" w:rsidRPr="002F2B5E" w:rsidRDefault="00BD06CD" w:rsidP="00BD06C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содержания следующего этапа реализации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Заведующая,</w:t>
            </w:r>
          </w:p>
          <w:p w:rsidR="00BD06CD" w:rsidRPr="002F2B5E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F0534" w:rsidRPr="00CF0534" w:rsidRDefault="00CF0534" w:rsidP="00BD06CD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Организовать эффективное </w:t>
      </w:r>
      <w:r w:rsidR="00C26F16"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взаимодействие всех</w:t>
      </w:r>
      <w:r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педагогов и специалистов ДОУ для выполнения требований по созданию условий осуществления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воспитательного</w:t>
      </w:r>
      <w:r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процесса.</w:t>
      </w:r>
    </w:p>
    <w:p w:rsidR="00CF0534" w:rsidRDefault="00CF0534" w:rsidP="00BD06CD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Организовать эффективное взаимодействие педагогического коллектива для выполнения требований к содержанию образовательного процесса.</w:t>
      </w:r>
    </w:p>
    <w:p w:rsidR="00244BC9" w:rsidRPr="00CF0534" w:rsidRDefault="00244BC9" w:rsidP="00BD06CD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Осуществлять мониторинг образовательного процесса. </w:t>
      </w:r>
    </w:p>
    <w:p w:rsidR="00CF0534" w:rsidRPr="00CB6794" w:rsidRDefault="00FE0EC9" w:rsidP="00BD06CD">
      <w:pPr>
        <w:spacing w:before="100" w:beforeAutospacing="1" w:after="100" w:afterAutospacing="1" w:line="360" w:lineRule="auto"/>
        <w:ind w:firstLine="7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2021-2022</w:t>
      </w:r>
      <w:r w:rsidR="00CB67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год</w:t>
      </w:r>
    </w:p>
    <w:p w:rsidR="00CB3E90" w:rsidRPr="002F2B5E" w:rsidRDefault="00CB3E90" w:rsidP="00BD06CD">
      <w:pPr>
        <w:pStyle w:val="a3"/>
        <w:numPr>
          <w:ilvl w:val="0"/>
          <w:numId w:val="32"/>
        </w:num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F2B5E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этап – </w:t>
      </w:r>
      <w:r w:rsidRPr="002F2B5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сохранение и укрепление здоровья на основе</w:t>
      </w:r>
      <w:r w:rsidR="00BD06C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br/>
      </w:r>
      <w:r w:rsidRPr="002F2B5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proofErr w:type="spellStart"/>
      <w:r w:rsidRPr="002F2B5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здоровьесберегающих</w:t>
      </w:r>
      <w:proofErr w:type="spellEnd"/>
      <w:r w:rsidRPr="002F2B5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технологий.</w:t>
      </w:r>
    </w:p>
    <w:p w:rsidR="00962A97" w:rsidRPr="00C6730E" w:rsidRDefault="001C760D" w:rsidP="00BD06CD">
      <w:pPr>
        <w:spacing w:before="100" w:beforeAutospacing="1" w:after="0" w:line="360" w:lineRule="auto"/>
        <w:ind w:firstLine="450"/>
        <w:jc w:val="both"/>
        <w:rPr>
          <w:rFonts w:ascii="Times New Roman" w:hAnsi="Times New Roman" w:cs="Times New Roman"/>
          <w:sz w:val="28"/>
          <w:szCs w:val="28"/>
        </w:rPr>
      </w:pPr>
      <w:r w:rsidRPr="002F2B5E">
        <w:rPr>
          <w:rFonts w:ascii="Times New Roman" w:hAnsi="Times New Roman" w:cs="Times New Roman"/>
          <w:sz w:val="28"/>
          <w:szCs w:val="28"/>
        </w:rPr>
        <w:t>К здоровью</w:t>
      </w:r>
      <w:r w:rsidR="00962A97" w:rsidRPr="002F2B5E">
        <w:rPr>
          <w:rFonts w:ascii="Times New Roman" w:hAnsi="Times New Roman" w:cs="Times New Roman"/>
          <w:sz w:val="28"/>
          <w:szCs w:val="28"/>
        </w:rPr>
        <w:t xml:space="preserve"> детей за последние годы </w:t>
      </w:r>
      <w:r w:rsidRPr="002F2B5E">
        <w:rPr>
          <w:rFonts w:ascii="Times New Roman" w:hAnsi="Times New Roman" w:cs="Times New Roman"/>
          <w:sz w:val="28"/>
          <w:szCs w:val="28"/>
        </w:rPr>
        <w:t>уделяется большое количество внимания</w:t>
      </w:r>
      <w:r w:rsidR="00962A97" w:rsidRPr="002F2B5E">
        <w:rPr>
          <w:rFonts w:ascii="Times New Roman" w:hAnsi="Times New Roman" w:cs="Times New Roman"/>
          <w:sz w:val="28"/>
          <w:szCs w:val="28"/>
        </w:rPr>
        <w:t xml:space="preserve">. И речь идет не только о физическом, но и психическом здоровье. </w:t>
      </w:r>
      <w:r w:rsidRPr="002F2B5E">
        <w:rPr>
          <w:rFonts w:ascii="Times New Roman" w:hAnsi="Times New Roman" w:cs="Times New Roman"/>
          <w:sz w:val="28"/>
          <w:szCs w:val="28"/>
        </w:rPr>
        <w:t>Уже с рождения дети находятся под строгим и постоянным наблюдением врачей</w:t>
      </w:r>
      <w:r w:rsidR="00962A97" w:rsidRPr="002F2B5E">
        <w:rPr>
          <w:rFonts w:ascii="Times New Roman" w:hAnsi="Times New Roman" w:cs="Times New Roman"/>
          <w:sz w:val="28"/>
          <w:szCs w:val="28"/>
        </w:rPr>
        <w:t>.</w:t>
      </w:r>
      <w:r w:rsidRPr="002F2B5E">
        <w:rPr>
          <w:rFonts w:ascii="Times New Roman" w:hAnsi="Times New Roman" w:cs="Times New Roman"/>
          <w:sz w:val="28"/>
          <w:szCs w:val="28"/>
        </w:rPr>
        <w:t xml:space="preserve"> Это даёт </w:t>
      </w:r>
      <w:r w:rsidRPr="002F2B5E">
        <w:rPr>
          <w:rFonts w:ascii="Times New Roman" w:hAnsi="Times New Roman" w:cs="Times New Roman"/>
          <w:sz w:val="28"/>
          <w:szCs w:val="28"/>
        </w:rPr>
        <w:lastRenderedPageBreak/>
        <w:t xml:space="preserve">положительные результаты. </w:t>
      </w:r>
      <w:r w:rsidR="002F2B5E" w:rsidRPr="002F2B5E">
        <w:rPr>
          <w:rFonts w:ascii="Times New Roman" w:hAnsi="Times New Roman" w:cs="Times New Roman"/>
          <w:sz w:val="28"/>
          <w:szCs w:val="28"/>
        </w:rPr>
        <w:t>Сейчас</w:t>
      </w:r>
      <w:r w:rsidRPr="002F2B5E">
        <w:rPr>
          <w:rFonts w:ascii="Times New Roman" w:hAnsi="Times New Roman" w:cs="Times New Roman"/>
          <w:sz w:val="28"/>
          <w:szCs w:val="28"/>
        </w:rPr>
        <w:t xml:space="preserve"> практически нет новорожденных без патологий, но уже</w:t>
      </w:r>
      <w:r w:rsidR="002F2B5E" w:rsidRPr="002F2B5E">
        <w:rPr>
          <w:rFonts w:ascii="Times New Roman" w:hAnsi="Times New Roman" w:cs="Times New Roman"/>
          <w:sz w:val="28"/>
          <w:szCs w:val="28"/>
        </w:rPr>
        <w:t xml:space="preserve"> к 2-3-х летнему возрасту </w:t>
      </w:r>
      <w:r w:rsidR="00CB6794" w:rsidRPr="002F2B5E">
        <w:rPr>
          <w:rFonts w:ascii="Times New Roman" w:hAnsi="Times New Roman" w:cs="Times New Roman"/>
          <w:sz w:val="28"/>
          <w:szCs w:val="28"/>
        </w:rPr>
        <w:t>физическое</w:t>
      </w:r>
      <w:r w:rsidRPr="002F2B5E">
        <w:rPr>
          <w:rFonts w:ascii="Times New Roman" w:hAnsi="Times New Roman" w:cs="Times New Roman"/>
          <w:sz w:val="28"/>
          <w:szCs w:val="28"/>
        </w:rPr>
        <w:t xml:space="preserve"> </w:t>
      </w:r>
      <w:r w:rsidR="00CB6794" w:rsidRPr="002F2B5E">
        <w:rPr>
          <w:rFonts w:ascii="Times New Roman" w:hAnsi="Times New Roman" w:cs="Times New Roman"/>
          <w:sz w:val="28"/>
          <w:szCs w:val="28"/>
        </w:rPr>
        <w:t xml:space="preserve">здоровье детей стабилизируется. </w:t>
      </w:r>
      <w:r w:rsidR="00962A97" w:rsidRPr="002F2B5E">
        <w:rPr>
          <w:rFonts w:ascii="Times New Roman" w:hAnsi="Times New Roman" w:cs="Times New Roman"/>
          <w:sz w:val="28"/>
          <w:szCs w:val="28"/>
        </w:rPr>
        <w:t xml:space="preserve"> </w:t>
      </w:r>
      <w:r w:rsidR="00CB6794" w:rsidRPr="002F2B5E">
        <w:rPr>
          <w:rFonts w:ascii="Times New Roman" w:hAnsi="Times New Roman" w:cs="Times New Roman"/>
          <w:sz w:val="28"/>
          <w:szCs w:val="28"/>
        </w:rPr>
        <w:t>А вот вопросам психического здоровья уделяется недостаточно внимания, что приводит к затруднению в адаптации к школьному обучению, а п</w:t>
      </w:r>
      <w:r w:rsidR="00962A97" w:rsidRPr="002F2B5E">
        <w:rPr>
          <w:rFonts w:ascii="Times New Roman" w:hAnsi="Times New Roman" w:cs="Times New Roman"/>
          <w:sz w:val="28"/>
          <w:szCs w:val="28"/>
        </w:rPr>
        <w:t xml:space="preserve">о уставу </w:t>
      </w:r>
      <w:hyperlink r:id="rId10" w:tooltip="Всемирная организация здравоохранения" w:history="1">
        <w:r w:rsidR="00962A97" w:rsidRPr="002F2B5E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Всемирной Организации </w:t>
        </w:r>
        <w:proofErr w:type="gramStart"/>
        <w:r w:rsidR="00962A97" w:rsidRPr="002F2B5E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З</w:t>
        </w:r>
        <w:proofErr w:type="gramEnd"/>
      </w:hyperlink>
      <w:r w:rsidR="00962A97" w:rsidRPr="002F2B5E">
        <w:rPr>
          <w:rFonts w:ascii="Times New Roman" w:hAnsi="Times New Roman" w:cs="Times New Roman"/>
          <w:sz w:val="28"/>
          <w:szCs w:val="28"/>
        </w:rPr>
        <w:t xml:space="preserve">дравоохранения, «здоровье является состоянием полного физического, душевного и социального благополучия, а не только отсутствием болезней и физических дефектов». </w:t>
      </w:r>
      <w:r w:rsidR="00962A97" w:rsidRPr="00C6730E">
        <w:rPr>
          <w:rFonts w:ascii="Times New Roman" w:hAnsi="Times New Roman" w:cs="Times New Roman"/>
          <w:sz w:val="28"/>
          <w:szCs w:val="28"/>
        </w:rPr>
        <w:t xml:space="preserve">Именно поэтому </w:t>
      </w:r>
      <w:r w:rsidRPr="00C6730E">
        <w:rPr>
          <w:rFonts w:ascii="Times New Roman" w:hAnsi="Times New Roman" w:cs="Times New Roman"/>
          <w:sz w:val="28"/>
          <w:szCs w:val="28"/>
        </w:rPr>
        <w:t xml:space="preserve">приоритетным направлением образовательной программы будет </w:t>
      </w:r>
      <w:r w:rsidR="00E707EF" w:rsidRPr="00C6730E">
        <w:rPr>
          <w:rFonts w:ascii="Times New Roman" w:hAnsi="Times New Roman" w:cs="Times New Roman"/>
          <w:sz w:val="28"/>
          <w:szCs w:val="28"/>
        </w:rPr>
        <w:t>здоровье сбережение</w:t>
      </w:r>
      <w:r w:rsidRPr="00C6730E">
        <w:rPr>
          <w:rFonts w:ascii="Times New Roman" w:hAnsi="Times New Roman" w:cs="Times New Roman"/>
          <w:sz w:val="28"/>
          <w:szCs w:val="28"/>
        </w:rPr>
        <w:t>. Г</w:t>
      </w:r>
      <w:r w:rsidR="00962A97" w:rsidRPr="00C6730E">
        <w:rPr>
          <w:rFonts w:ascii="Times New Roman" w:hAnsi="Times New Roman" w:cs="Times New Roman"/>
          <w:sz w:val="28"/>
          <w:szCs w:val="28"/>
        </w:rPr>
        <w:t>армоничное развитие личности ребёнка</w:t>
      </w:r>
      <w:r w:rsidRPr="00C6730E">
        <w:rPr>
          <w:rFonts w:ascii="Times New Roman" w:hAnsi="Times New Roman" w:cs="Times New Roman"/>
          <w:sz w:val="28"/>
          <w:szCs w:val="28"/>
        </w:rPr>
        <w:t>, сохранение и укрепление физ</w:t>
      </w:r>
      <w:r w:rsidR="00CB6794" w:rsidRPr="00C6730E">
        <w:rPr>
          <w:rFonts w:ascii="Times New Roman" w:hAnsi="Times New Roman" w:cs="Times New Roman"/>
          <w:sz w:val="28"/>
          <w:szCs w:val="28"/>
        </w:rPr>
        <w:t>и</w:t>
      </w:r>
      <w:r w:rsidRPr="00C6730E">
        <w:rPr>
          <w:rFonts w:ascii="Times New Roman" w:hAnsi="Times New Roman" w:cs="Times New Roman"/>
          <w:sz w:val="28"/>
          <w:szCs w:val="28"/>
        </w:rPr>
        <w:t>ческого здоровья</w:t>
      </w:r>
      <w:r w:rsidR="00153B65" w:rsidRPr="00C6730E">
        <w:rPr>
          <w:rFonts w:ascii="Times New Roman" w:hAnsi="Times New Roman" w:cs="Times New Roman"/>
          <w:sz w:val="28"/>
          <w:szCs w:val="28"/>
        </w:rPr>
        <w:t xml:space="preserve"> </w:t>
      </w:r>
      <w:r w:rsidR="00962A97" w:rsidRPr="00C6730E">
        <w:rPr>
          <w:rFonts w:ascii="Times New Roman" w:hAnsi="Times New Roman" w:cs="Times New Roman"/>
          <w:sz w:val="28"/>
          <w:szCs w:val="28"/>
        </w:rPr>
        <w:t>станет целью образовательной деятельности детского сада</w:t>
      </w:r>
      <w:r w:rsidRPr="00C6730E">
        <w:rPr>
          <w:rFonts w:ascii="Times New Roman" w:hAnsi="Times New Roman" w:cs="Times New Roman"/>
          <w:sz w:val="28"/>
          <w:szCs w:val="28"/>
        </w:rPr>
        <w:t xml:space="preserve"> на третьем этапе</w:t>
      </w:r>
      <w:r w:rsidR="00962A97" w:rsidRPr="00C673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62A97" w:rsidRPr="00C6730E" w:rsidRDefault="00962A97" w:rsidP="00BD06C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30E">
        <w:rPr>
          <w:rFonts w:ascii="Times New Roman" w:hAnsi="Times New Roman" w:cs="Times New Roman"/>
          <w:sz w:val="28"/>
          <w:szCs w:val="28"/>
        </w:rPr>
        <w:t xml:space="preserve">    </w:t>
      </w:r>
      <w:r w:rsidRPr="00C6730E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CB6794" w:rsidRPr="00C6730E">
        <w:rPr>
          <w:rFonts w:ascii="Times New Roman" w:hAnsi="Times New Roman" w:cs="Times New Roman"/>
          <w:sz w:val="28"/>
          <w:szCs w:val="28"/>
        </w:rPr>
        <w:t>Для решения этих проблем</w:t>
      </w:r>
      <w:r w:rsidR="00153B65" w:rsidRPr="00C6730E">
        <w:rPr>
          <w:rFonts w:ascii="Times New Roman" w:hAnsi="Times New Roman" w:cs="Times New Roman"/>
          <w:sz w:val="28"/>
          <w:szCs w:val="28"/>
        </w:rPr>
        <w:t xml:space="preserve"> в </w:t>
      </w:r>
      <w:r w:rsidRPr="00C6730E">
        <w:rPr>
          <w:rFonts w:ascii="Times New Roman" w:hAnsi="Times New Roman" w:cs="Times New Roman"/>
          <w:sz w:val="28"/>
          <w:szCs w:val="28"/>
        </w:rPr>
        <w:t xml:space="preserve">ДОУ </w:t>
      </w:r>
      <w:r w:rsidR="00153B65" w:rsidRPr="00C6730E">
        <w:rPr>
          <w:rFonts w:ascii="Times New Roman" w:hAnsi="Times New Roman" w:cs="Times New Roman"/>
          <w:sz w:val="28"/>
          <w:szCs w:val="28"/>
        </w:rPr>
        <w:t xml:space="preserve">предлагаю использовать уже разработанные </w:t>
      </w:r>
      <w:r w:rsidRPr="00C6730E">
        <w:rPr>
          <w:rFonts w:ascii="Times New Roman" w:hAnsi="Times New Roman" w:cs="Times New Roman"/>
          <w:sz w:val="28"/>
          <w:szCs w:val="28"/>
        </w:rPr>
        <w:t xml:space="preserve">«технологии </w:t>
      </w:r>
      <w:proofErr w:type="spellStart"/>
      <w:r w:rsidR="00012672">
        <w:rPr>
          <w:rFonts w:ascii="Times New Roman" w:hAnsi="Times New Roman" w:cs="Times New Roman"/>
          <w:sz w:val="28"/>
          <w:szCs w:val="28"/>
        </w:rPr>
        <w:t>здоровье</w:t>
      </w:r>
      <w:r w:rsidR="00012672" w:rsidRPr="00C6730E">
        <w:rPr>
          <w:rFonts w:ascii="Times New Roman" w:hAnsi="Times New Roman" w:cs="Times New Roman"/>
          <w:sz w:val="28"/>
          <w:szCs w:val="28"/>
        </w:rPr>
        <w:t>сбережения</w:t>
      </w:r>
      <w:proofErr w:type="spellEnd"/>
      <w:r w:rsidRPr="00C6730E">
        <w:rPr>
          <w:rFonts w:ascii="Times New Roman" w:hAnsi="Times New Roman" w:cs="Times New Roman"/>
          <w:sz w:val="28"/>
          <w:szCs w:val="28"/>
        </w:rPr>
        <w:t xml:space="preserve">». Цель </w:t>
      </w:r>
      <w:proofErr w:type="spellStart"/>
      <w:r w:rsidRPr="00C6730E">
        <w:rPr>
          <w:rFonts w:ascii="Times New Roman" w:hAnsi="Times New Roman" w:cs="Times New Roman"/>
          <w:sz w:val="28"/>
          <w:szCs w:val="28"/>
        </w:rPr>
        <w:t>здоровьесберегающ</w:t>
      </w:r>
      <w:r w:rsidR="00CB6794" w:rsidRPr="00C6730E">
        <w:rPr>
          <w:rFonts w:ascii="Times New Roman" w:hAnsi="Times New Roman" w:cs="Times New Roman"/>
          <w:sz w:val="28"/>
          <w:szCs w:val="28"/>
        </w:rPr>
        <w:t>их</w:t>
      </w:r>
      <w:proofErr w:type="spellEnd"/>
      <w:r w:rsidR="00CB6794" w:rsidRPr="00C6730E">
        <w:rPr>
          <w:rFonts w:ascii="Times New Roman" w:hAnsi="Times New Roman" w:cs="Times New Roman"/>
          <w:sz w:val="28"/>
          <w:szCs w:val="28"/>
        </w:rPr>
        <w:t xml:space="preserve"> образовательных технологий – </w:t>
      </w:r>
      <w:r w:rsidRPr="00C6730E">
        <w:rPr>
          <w:rFonts w:ascii="Times New Roman" w:hAnsi="Times New Roman" w:cs="Times New Roman"/>
          <w:sz w:val="28"/>
          <w:szCs w:val="28"/>
        </w:rPr>
        <w:t>обеспечить дошкольнику возможность сохранения здоровья, сформировать у него необходимые знания, умения и навыки по здоровому образу жизни, научить использовать полученные знания в повседневной жизни.</w:t>
      </w:r>
    </w:p>
    <w:p w:rsidR="003463B3" w:rsidRPr="00C6730E" w:rsidRDefault="00E707EF" w:rsidP="00BD06CD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730E">
        <w:rPr>
          <w:rFonts w:ascii="Times New Roman" w:hAnsi="Times New Roman" w:cs="Times New Roman"/>
          <w:sz w:val="28"/>
          <w:szCs w:val="28"/>
        </w:rPr>
        <w:t>Поиск ответов</w:t>
      </w:r>
      <w:r w:rsidR="00962A97" w:rsidRPr="00C6730E">
        <w:rPr>
          <w:rFonts w:ascii="Times New Roman" w:hAnsi="Times New Roman" w:cs="Times New Roman"/>
          <w:sz w:val="28"/>
          <w:szCs w:val="28"/>
        </w:rPr>
        <w:t xml:space="preserve"> на приоритетные вопросы современного образования: «Как сделать, чтобы ребёнок не терял здоровья? </w:t>
      </w:r>
      <w:r w:rsidR="00066266" w:rsidRPr="00C6730E">
        <w:rPr>
          <w:rFonts w:ascii="Times New Roman" w:hAnsi="Times New Roman" w:cs="Times New Roman"/>
          <w:sz w:val="28"/>
          <w:szCs w:val="28"/>
        </w:rPr>
        <w:t>Как сохранить</w:t>
      </w:r>
      <w:r w:rsidR="00962A97" w:rsidRPr="00C6730E">
        <w:rPr>
          <w:rFonts w:ascii="Times New Roman" w:hAnsi="Times New Roman" w:cs="Times New Roman"/>
          <w:sz w:val="28"/>
          <w:szCs w:val="28"/>
        </w:rPr>
        <w:t xml:space="preserve"> и укрепить не только физическое, но и психическое, и </w:t>
      </w:r>
      <w:r w:rsidR="00066266" w:rsidRPr="00C6730E">
        <w:rPr>
          <w:rFonts w:ascii="Times New Roman" w:hAnsi="Times New Roman" w:cs="Times New Roman"/>
          <w:sz w:val="28"/>
          <w:szCs w:val="28"/>
        </w:rPr>
        <w:t>социальное здоровье</w:t>
      </w:r>
      <w:r w:rsidR="00962A97" w:rsidRPr="00C6730E">
        <w:rPr>
          <w:rFonts w:ascii="Times New Roman" w:hAnsi="Times New Roman" w:cs="Times New Roman"/>
          <w:sz w:val="28"/>
          <w:szCs w:val="28"/>
        </w:rPr>
        <w:t xml:space="preserve"> дошкольника?</w:t>
      </w:r>
      <w:r w:rsidR="00153B65" w:rsidRPr="00C6730E">
        <w:rPr>
          <w:rFonts w:ascii="Times New Roman" w:hAnsi="Times New Roman" w:cs="Times New Roman"/>
          <w:sz w:val="28"/>
          <w:szCs w:val="28"/>
        </w:rPr>
        <w:t xml:space="preserve">» должен стать главной целью коллектива. </w:t>
      </w:r>
      <w:r w:rsidR="00962A97" w:rsidRPr="00C673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0534" w:rsidRPr="00C6730E" w:rsidRDefault="00FE0EC9" w:rsidP="0005271B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2023-2024</w:t>
      </w:r>
      <w:r w:rsidR="00CF0534" w:rsidRPr="00C6730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год</w:t>
      </w:r>
    </w:p>
    <w:tbl>
      <w:tblPr>
        <w:tblW w:w="978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3643"/>
        <w:gridCol w:w="3664"/>
        <w:gridCol w:w="1919"/>
      </w:tblGrid>
      <w:tr w:rsidR="00CF0534" w:rsidRPr="0038416E" w:rsidTr="005B55D4">
        <w:trPr>
          <w:tblCellSpacing w:w="0" w:type="dxa"/>
          <w:jc w:val="center"/>
        </w:trPr>
        <w:tc>
          <w:tcPr>
            <w:tcW w:w="55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4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05271B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558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F0534" w:rsidRPr="0038416E" w:rsidTr="005B55D4">
        <w:trPr>
          <w:tblCellSpacing w:w="0" w:type="dxa"/>
          <w:jc w:val="center"/>
        </w:trPr>
        <w:tc>
          <w:tcPr>
            <w:tcW w:w="55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34" w:rsidRPr="0038416E" w:rsidRDefault="00CF0534" w:rsidP="00CF05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4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34" w:rsidRPr="0038416E" w:rsidRDefault="00CF0534" w:rsidP="00CF05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05271B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CF0534" w:rsidRPr="0038416E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5271B" w:rsidRPr="0038416E" w:rsidRDefault="0005271B" w:rsidP="00153B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Финансовое, материально – техническое </w:t>
            </w:r>
          </w:p>
          <w:p w:rsidR="0005271B" w:rsidRPr="0038416E" w:rsidRDefault="0005271B" w:rsidP="00153B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обеспечение.</w:t>
            </w:r>
          </w:p>
          <w:p w:rsidR="00CF0534" w:rsidRPr="0038416E" w:rsidRDefault="00CB6794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финансово-</w:t>
            </w:r>
            <w:r w:rsidR="0005271B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технической базы с привлечением спонсорской помощи и бюджетных средств.</w:t>
            </w: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3B65" w:rsidRPr="0038416E" w:rsidRDefault="0005271B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153B65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спортивного оборудования;</w:t>
            </w:r>
          </w:p>
          <w:p w:rsidR="00153B65" w:rsidRPr="0038416E" w:rsidRDefault="00153B65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пространства для занятий по физической подготовке и закаливания;</w:t>
            </w:r>
          </w:p>
          <w:p w:rsidR="00153B65" w:rsidRPr="0038416E" w:rsidRDefault="00153B65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организация дополнительных занятий по </w:t>
            </w:r>
            <w:proofErr w:type="spellStart"/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здоровьесбережению</w:t>
            </w:r>
            <w:proofErr w:type="spellEnd"/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F5134" w:rsidRPr="0038416E" w:rsidRDefault="00153B65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привлечение внештатных сотрудников для реализации программы по </w:t>
            </w:r>
            <w:proofErr w:type="spellStart"/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</w:t>
            </w:r>
            <w:r w:rsidR="009F5134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оровьесбережению</w:t>
            </w:r>
            <w:proofErr w:type="spellEnd"/>
            <w:r w:rsidR="009F5134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153B65" w:rsidRPr="0038416E" w:rsidRDefault="00153B65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в дошкольном учреждении целостной системы, обеспечивающей оптимальные условия для развития детей с учетом возрастных и индивидуальных особенностей, </w:t>
            </w:r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состояния соматического и психического здоровья.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Заведующая</w:t>
            </w:r>
            <w:r w:rsidR="00153B65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</w:tr>
      <w:tr w:rsidR="00CF0534" w:rsidRPr="00B25EE7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5271B" w:rsidRPr="0038416E" w:rsidRDefault="0005271B" w:rsidP="00052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Работа с кадрами. </w:t>
            </w:r>
          </w:p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3B65" w:rsidRPr="0038416E" w:rsidRDefault="00815D3A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53B65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-адаптация и внедрение программ по здоровому образу жизни;</w:t>
            </w:r>
          </w:p>
          <w:p w:rsidR="00815D3A" w:rsidRPr="0038416E" w:rsidRDefault="00815D3A" w:rsidP="00153B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эмоционального комфорта и позитивного психологического самочувствия ребенка в процессе общения со сверстниками и взрослыми в детском саду, семье; </w:t>
            </w:r>
            <w:r w:rsidR="00153B65"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8416E">
              <w:rPr>
                <w:rFonts w:ascii="Times New Roman" w:hAnsi="Times New Roman" w:cs="Times New Roman"/>
                <w:sz w:val="24"/>
                <w:szCs w:val="24"/>
              </w:rPr>
              <w:t>обеспечение социально-эмоционального благополучия дошкольника;</w:t>
            </w:r>
          </w:p>
          <w:p w:rsidR="00CF0534" w:rsidRPr="0038416E" w:rsidRDefault="00815D3A" w:rsidP="00052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квалификации по вопросам </w:t>
            </w:r>
            <w:proofErr w:type="spellStart"/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Заведующая, педагоги</w:t>
            </w:r>
          </w:p>
        </w:tc>
      </w:tr>
      <w:tr w:rsidR="00CF0534" w:rsidRPr="00B25EE7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5271B" w:rsidRPr="0038416E" w:rsidRDefault="0005271B" w:rsidP="0005271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  <w:p w:rsidR="00CF0534" w:rsidRPr="0038416E" w:rsidRDefault="0005271B" w:rsidP="00CB679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Повышать качество образовательной работы.</w:t>
            </w: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4DF8" w:rsidRPr="0038416E" w:rsidRDefault="009F5134" w:rsidP="00924DF8">
            <w:pPr>
              <w:pStyle w:val="a7"/>
              <w:spacing w:before="0" w:after="0"/>
            </w:pPr>
            <w:r w:rsidRPr="0038416E">
              <w:t>ф</w:t>
            </w:r>
            <w:r w:rsidR="00924DF8" w:rsidRPr="0038416E">
              <w:t xml:space="preserve">изкультурно-оздоровительная технология.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>- развитие физических качеств;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- контроль двигательной активности и становление физической культуры дошкольников,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>- формирование правильной осанки, профилактика нарушений опорно-двигательного аппарата;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>- воспитание повседневной физической активности;</w:t>
            </w:r>
          </w:p>
          <w:p w:rsidR="00CF0534" w:rsidRPr="0038416E" w:rsidRDefault="00924DF8" w:rsidP="009F5134">
            <w:pPr>
              <w:pStyle w:val="a7"/>
              <w:spacing w:before="0" w:after="0"/>
            </w:pPr>
            <w:r w:rsidRPr="0038416E">
              <w:t>- воспитание привычки к здорово</w:t>
            </w:r>
            <w:r w:rsidR="009F5134" w:rsidRPr="0038416E">
              <w:t xml:space="preserve">му образу </w:t>
            </w:r>
            <w:r w:rsidR="005B55D4" w:rsidRPr="0038416E">
              <w:t>жизни; -</w:t>
            </w:r>
            <w:r w:rsidR="009F5134" w:rsidRPr="0038416E">
              <w:t xml:space="preserve"> проведение пропаганды здорового образа жизни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  <w:r w:rsidR="009F5134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924DF8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групп</w:t>
            </w: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F0534" w:rsidRPr="00B25EE7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4DF8" w:rsidRPr="0038416E" w:rsidRDefault="00924DF8" w:rsidP="00924D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семьей.</w:t>
            </w:r>
          </w:p>
          <w:p w:rsidR="00CF0534" w:rsidRPr="0038416E" w:rsidRDefault="00924DF8" w:rsidP="00924DF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Поиск, развитие педагогического сотрудничества</w:t>
            </w: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 - формирование у родителей здорового образа жизни как ценности жизни;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>- знакомство родителей с различными формами работы по физическому воспитанию в дошкольном учреждении;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-  </w:t>
            </w:r>
            <w:proofErr w:type="gramStart"/>
            <w:r w:rsidRPr="0038416E">
              <w:t>информировании</w:t>
            </w:r>
            <w:proofErr w:type="gramEnd"/>
            <w:r w:rsidRPr="0038416E">
              <w:t xml:space="preserve"> о состоянии здоровья и физическом развитии, об уровне двигательной подготовленности их ребёнка; </w:t>
            </w:r>
            <w:r w:rsidR="009F5134" w:rsidRPr="0038416E">
              <w:t xml:space="preserve">- </w:t>
            </w:r>
            <w:r w:rsidRPr="0038416E">
              <w:t xml:space="preserve">привлечении родителей к участию в различных совместных физкультурных досугах и праздниках.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 - разработать систему мероприятий, к которым относятся: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родительские собрания,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консультации,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конференции,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конкурсы,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спортивные праздники,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lastRenderedPageBreak/>
              <w:t xml:space="preserve">• праздники здоровья,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>• семейный клуб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папки-передвижки,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беседы,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личный пример педагога,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proofErr w:type="gramStart"/>
            <w:r w:rsidRPr="0038416E">
              <w:t xml:space="preserve">• практические показы (практикумы, </w:t>
            </w:r>
            <w:proofErr w:type="gramEnd"/>
          </w:p>
          <w:p w:rsidR="00CF0534" w:rsidRPr="0038416E" w:rsidRDefault="00924DF8" w:rsidP="001C760D">
            <w:pPr>
              <w:pStyle w:val="a7"/>
              <w:spacing w:before="0" w:after="0"/>
            </w:pPr>
            <w:r w:rsidRPr="0038416E">
              <w:t xml:space="preserve">• индивидуальные беседы. 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B679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Заведующая ДОУ</w:t>
            </w:r>
          </w:p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0534" w:rsidRPr="00B25EE7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C13AA" w:rsidRPr="0038416E" w:rsidRDefault="003C13AA" w:rsidP="003C1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Методическое обеспечение программы.</w:t>
            </w:r>
          </w:p>
          <w:p w:rsidR="003C13AA" w:rsidRPr="0038416E" w:rsidRDefault="003C13AA" w:rsidP="003C1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5D3A" w:rsidRPr="0038416E" w:rsidRDefault="00924DF8" w:rsidP="00815D3A">
            <w:pPr>
              <w:spacing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приобретение УМК по </w:t>
            </w:r>
            <w:proofErr w:type="spellStart"/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t>здоровьесбереженью</w:t>
            </w:r>
            <w:proofErr w:type="spellEnd"/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F5134" w:rsidRPr="0038416E" w:rsidRDefault="009F5134" w:rsidP="00815D3A">
            <w:pPr>
              <w:spacing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- разработка программы по </w:t>
            </w:r>
            <w:proofErr w:type="spellStart"/>
            <w:r w:rsidRPr="0038416E">
              <w:rPr>
                <w:rFonts w:ascii="Times New Roman" w:hAnsi="Times New Roman" w:cs="Times New Roman"/>
                <w:sz w:val="24"/>
                <w:szCs w:val="24"/>
              </w:rPr>
              <w:t>здоровьесбережению</w:t>
            </w:r>
            <w:proofErr w:type="spellEnd"/>
            <w:r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 с учётом возможностей </w:t>
            </w:r>
            <w:proofErr w:type="spellStart"/>
            <w:r w:rsidRPr="0038416E">
              <w:rPr>
                <w:rFonts w:ascii="Times New Roman" w:hAnsi="Times New Roman" w:cs="Times New Roman"/>
                <w:sz w:val="24"/>
                <w:szCs w:val="24"/>
              </w:rPr>
              <w:t>педколлектива</w:t>
            </w:r>
            <w:proofErr w:type="spellEnd"/>
            <w:r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 и индивидуальными особенностями воспитанников.</w:t>
            </w:r>
          </w:p>
          <w:p w:rsidR="00CF0534" w:rsidRPr="0038416E" w:rsidRDefault="00924DF8" w:rsidP="00815D3A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9F51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  <w:r w:rsidR="009F5134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</w:tc>
      </w:tr>
      <w:tr w:rsidR="00CF0534" w:rsidRPr="00B25EE7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C13AA" w:rsidRPr="0038416E" w:rsidRDefault="003C13AA" w:rsidP="003C1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Наблюдение и анализ регулирования и выполнения программы</w:t>
            </w: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C13AA" w:rsidRPr="0038416E" w:rsidRDefault="003C13AA" w:rsidP="003C1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0534" w:rsidRPr="0038416E" w:rsidRDefault="00CF0534" w:rsidP="003C13AA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9F5134" w:rsidP="00E76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анализа Программы развития;</w:t>
            </w:r>
          </w:p>
          <w:p w:rsidR="00E76B03" w:rsidRPr="0038416E" w:rsidRDefault="00E76B03" w:rsidP="00E76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-выявление положительной динамики ДОУ и отрицательных моментов;</w:t>
            </w:r>
          </w:p>
          <w:p w:rsidR="00E76B03" w:rsidRPr="0038416E" w:rsidRDefault="009F5134" w:rsidP="00E76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мониторинг достижений детьми результатов;   </w:t>
            </w:r>
          </w:p>
          <w:p w:rsidR="009F5134" w:rsidRPr="0038416E" w:rsidRDefault="00E76B03" w:rsidP="001C7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планирование дальнейшего пути развития 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  <w:r w:rsidR="009F5134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C13AA" w:rsidRPr="0094040B" w:rsidRDefault="00E76B03" w:rsidP="003C13AA">
      <w:pPr>
        <w:suppressAutoHyphens/>
        <w:autoSpaceDE w:val="0"/>
        <w:spacing w:after="0" w:line="240" w:lineRule="auto"/>
        <w:jc w:val="center"/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>3.4</w:t>
      </w:r>
      <w:r w:rsidR="003C13AA" w:rsidRPr="0094040B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>.Эталонная модель выпуск</w:t>
      </w:r>
      <w:r w:rsidR="00425A8F" w:rsidRPr="0094040B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>ника ДОУ</w:t>
      </w:r>
      <w:r w:rsidR="00CB3E90" w:rsidRPr="0094040B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 xml:space="preserve"> </w:t>
      </w:r>
      <w:r w:rsidR="003C13AA" w:rsidRPr="0094040B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>(как желаемый результат)</w:t>
      </w:r>
    </w:p>
    <w:p w:rsidR="003C13AA" w:rsidRPr="0094040B" w:rsidRDefault="003C13AA" w:rsidP="003C13AA">
      <w:p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Период от рождения до поступления в школу является возрастом наиболее стремительного физического и психического развития ребенка, первоначального формирования физических и психических качеств, необходимых человеку в течение всей последующей жизни, качеств и свойств, делающих его человеком. </w:t>
      </w:r>
    </w:p>
    <w:p w:rsidR="003C13AA" w:rsidRPr="0094040B" w:rsidRDefault="003C13AA" w:rsidP="003C13AA">
      <w:p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Дошкольное образование призвано обеспечить создание основного фундамента развития ребенка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формирование базовой культуры его личности. Это позволит ему успешно овладеть видами деятельности и областям знаний на других ступенях образования. </w:t>
      </w:r>
    </w:p>
    <w:p w:rsidR="003C13AA" w:rsidRPr="0094040B" w:rsidRDefault="003C13AA" w:rsidP="003C13AA">
      <w:p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Модель разработана для детей в возрасте 7 лет, поступающих в школу. </w:t>
      </w:r>
    </w:p>
    <w:p w:rsidR="003C13AA" w:rsidRPr="0094040B" w:rsidRDefault="003C13AA" w:rsidP="003C13AA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Таким образом, выпускник детского сада должен владеть следующими </w:t>
      </w:r>
      <w:r w:rsidRPr="0094040B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>характеристиками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: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здоровье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уменьшение количества простудных заболеваний, дней болезни на одно заболевание, снижение частоты проявлений хронических заболеваний, коррекция функциональных отклонений и отклонений в физическом развитии – положительная динамика;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коммуникативная компетентность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умение общаться </w:t>
      </w:r>
      <w:proofErr w:type="gramStart"/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со</w:t>
      </w:r>
      <w:proofErr w:type="gramEnd"/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взрослыми и сверстниками, владение средствами вербального и невербального выражения своих чувств, состояний, переживаний и настроений, желаний, умение понятными средствами выразить отношение к окружающим людям и их поступкам;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lastRenderedPageBreak/>
        <w:t xml:space="preserve">физическая компетентность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осознание себя живым организмом, забота о своем здоровье, желание физического совершенствования с учетом возрастных и индивидуальных возможностей;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интеллектуальная компетентность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овладение детьми разными способами решения поставленных задач, умение прогнозировать результат;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креативность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отношение ребенка к окружающему миру, как к объекту преобразования и открытия, умение создавать новый продукт, который отличается оригинальностью, вариативностью;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любознательность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исследовательский интерес ребенка;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инициативность и самостоятельность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умение проявлять инициативу во всех видах детской деятельности, в ситуациях общения с детьми и взрослыми, добиваться результатов;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ответственность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обязательство ребенка за проявление собственной личной инициативы;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произвольность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соподчинение собственных мотивов и мотивов других детей. Умение управлять своим поведением в соответствии с определенными сформированными у него представлениями, правилами и нормами. </w:t>
      </w:r>
    </w:p>
    <w:p w:rsidR="003C13AA" w:rsidRPr="0094040B" w:rsidRDefault="003C13AA" w:rsidP="003C13AA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Иными словами, мы должны выпустить ребенка, физически и психически здорового, приспособленного к условиям окружающей социальной среды, эмоционально раскрепощенного, легко идущего на контакт </w:t>
      </w:r>
      <w:proofErr w:type="gramStart"/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со</w:t>
      </w:r>
      <w:proofErr w:type="gramEnd"/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взрослыми и сверстниками, имеющего стремление к поддержанию здорового образа жизни, с развитым в соответствии с возрастом интеллектом и творческим потенциалом. </w:t>
      </w:r>
    </w:p>
    <w:p w:rsidR="003C13AA" w:rsidRPr="006C6736" w:rsidRDefault="00425A8F" w:rsidP="003C13AA">
      <w:pPr>
        <w:suppressAutoHyphens/>
        <w:autoSpaceDE w:val="0"/>
        <w:spacing w:after="0" w:line="240" w:lineRule="auto"/>
        <w:ind w:firstLine="709"/>
        <w:jc w:val="center"/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>3.5</w:t>
      </w:r>
      <w:r w:rsidR="003C13AA" w:rsidRPr="006C6736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>.Модель будущего детского сада (как желаемый результат)</w:t>
      </w:r>
    </w:p>
    <w:p w:rsidR="003C13AA" w:rsidRPr="006C6736" w:rsidRDefault="003C13AA" w:rsidP="003C13AA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Модель нового модернизированного дошкольного образовательного учреждения должна представлять собой детский сад, имеющий опыт работы по развитию физических и психических функций организма, воспитанию детей с </w:t>
      </w:r>
      <w:r w:rsidR="00425A8F"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>3-х</w:t>
      </w: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до 7 лет, их социализации и самореализации. </w:t>
      </w:r>
    </w:p>
    <w:p w:rsidR="00730E5A" w:rsidRPr="006C6736" w:rsidRDefault="003C13AA" w:rsidP="00730E5A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 xml:space="preserve">Перспектива новой модели организации предполагает: </w:t>
      </w:r>
    </w:p>
    <w:p w:rsidR="00730E5A" w:rsidRPr="00730E5A" w:rsidRDefault="003C13AA" w:rsidP="00730E5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эффективную реализацию образовательной программы воспитания и укрепления здоровья детей раннего и 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 </w:t>
      </w:r>
    </w:p>
    <w:p w:rsidR="00730E5A" w:rsidRPr="00730E5A" w:rsidRDefault="00730E5A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730E5A">
        <w:rPr>
          <w:rFonts w:ascii="Times New Roman" w:hAnsi="Times New Roman" w:cs="Times New Roman"/>
          <w:sz w:val="28"/>
          <w:szCs w:val="28"/>
        </w:rPr>
        <w:t>Повышение качества образования.</w:t>
      </w:r>
    </w:p>
    <w:p w:rsidR="003C13AA" w:rsidRPr="006C6736" w:rsidRDefault="003C13AA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 </w:t>
      </w:r>
    </w:p>
    <w:p w:rsidR="003C13AA" w:rsidRPr="006C6736" w:rsidRDefault="003C13AA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личностно-ориентированную систему, характеризующуюся мобильностью, гибкостью, вариативностью, </w:t>
      </w:r>
      <w:proofErr w:type="spellStart"/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>индивидуализированностью</w:t>
      </w:r>
      <w:proofErr w:type="spellEnd"/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подходов; </w:t>
      </w:r>
    </w:p>
    <w:p w:rsidR="003C13AA" w:rsidRPr="006C6736" w:rsidRDefault="003C13AA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>расширение участия коллектива, родительского актива и представителей</w:t>
      </w:r>
      <w:r w:rsidR="00E76B03"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 социальных </w:t>
      </w:r>
      <w:r w:rsidR="001C760D"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>партнёров</w:t>
      </w: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в выработке, принятии и реализации правовых и управленческих решений относительно деятельности учреждения; </w:t>
      </w:r>
    </w:p>
    <w:p w:rsidR="003C13AA" w:rsidRPr="006C6736" w:rsidRDefault="003C13AA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lastRenderedPageBreak/>
        <w:t xml:space="preserve">обновленную нормативно-правовую, финансово-экономическую, материально-техническую и кадровую базы для обеспечения широкого развития новых форм дошкольного образования; </w:t>
      </w:r>
    </w:p>
    <w:p w:rsidR="003C13AA" w:rsidRPr="006C6736" w:rsidRDefault="003C13AA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четкое распределение и согласование компетенций и полномочий, функций и ответственности всех субъектов образовательного процесса; </w:t>
      </w:r>
    </w:p>
    <w:p w:rsidR="003C13AA" w:rsidRDefault="003C13AA" w:rsidP="003C13AA">
      <w:pPr>
        <w:numPr>
          <w:ilvl w:val="0"/>
          <w:numId w:val="24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принципиально новую предметно-развивающую среду, в которой бы сами предметы, материалы, игрушки и пособия содержали бы элементы «обучения и развития» - возможность самостоятельного поведения; </w:t>
      </w:r>
    </w:p>
    <w:p w:rsidR="00987D68" w:rsidRPr="00987D68" w:rsidRDefault="00987D68" w:rsidP="003C13AA">
      <w:pPr>
        <w:numPr>
          <w:ilvl w:val="0"/>
          <w:numId w:val="24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87D68">
        <w:rPr>
          <w:rFonts w:ascii="Times New Roman" w:hAnsi="Times New Roman" w:cs="Times New Roman"/>
          <w:sz w:val="28"/>
          <w:szCs w:val="28"/>
        </w:rPr>
        <w:t>Благоприятные условия для успешного изучения государственных языков РТ</w:t>
      </w:r>
    </w:p>
    <w:p w:rsidR="003C13AA" w:rsidRPr="006C6736" w:rsidRDefault="003C13AA" w:rsidP="003C13A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Такова модель будущего учреждения, которое видится </w:t>
      </w:r>
      <w:r w:rsidR="00425A8F" w:rsidRPr="006C6736">
        <w:rPr>
          <w:rFonts w:ascii="Times New Roman" w:eastAsia="Times New Roman" w:hAnsi="Times New Roman" w:cs="Times New Roman"/>
          <w:sz w:val="28"/>
          <w:szCs w:val="28"/>
          <w:lang w:eastAsia="ar-SA"/>
        </w:rPr>
        <w:t>мне</w:t>
      </w:r>
      <w:r w:rsidR="00E76B03" w:rsidRPr="006C673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результате реализации П</w:t>
      </w:r>
      <w:r w:rsidRPr="006C673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рограммы развития. </w:t>
      </w: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Default="00CB6794" w:rsidP="006C673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6C6736" w:rsidRPr="00B25EE7" w:rsidRDefault="006C6736" w:rsidP="006C673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3C13AA" w:rsidRPr="00FA696E" w:rsidRDefault="00CB3E90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Приложение</w:t>
      </w:r>
      <w:r w:rsidR="00CB6794" w:rsidRPr="00FA696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1.</w:t>
      </w:r>
    </w:p>
    <w:p w:rsidR="009046F2" w:rsidRPr="00FA696E" w:rsidRDefault="00CB3E90" w:rsidP="00CB3E9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Используемая литература</w:t>
      </w:r>
    </w:p>
    <w:p w:rsidR="00CB6794" w:rsidRPr="00FA696E" w:rsidRDefault="009046F2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="002B0CB1">
        <w:rPr>
          <w:rFonts w:ascii="Times New Roman" w:eastAsia="Times New Roman" w:hAnsi="Times New Roman" w:cs="Times New Roman"/>
          <w:sz w:val="28"/>
          <w:szCs w:val="28"/>
          <w:lang w:eastAsia="ru-RU"/>
        </w:rPr>
        <w:t>Асмолова</w:t>
      </w:r>
      <w:proofErr w:type="spellEnd"/>
      <w:r w:rsidR="002B0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B6794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Л. Программа развития образовательного учреждения   Управление школой. – 2004. - № 23, №24. – С.2-13, с.2-12.</w:t>
      </w:r>
    </w:p>
    <w:p w:rsidR="00CB6794" w:rsidRPr="00FA696E" w:rsidRDefault="009046F2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CB6794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Белая, К.Ю., Третьяков, П.И.. Дошкольное образовательное учреждение: управление по результатам / К.Ю. Белая, П.И. Третьяков. - М.: Новая            школа, 2001. – 304с.</w:t>
      </w:r>
    </w:p>
    <w:p w:rsidR="00CB6794" w:rsidRPr="00FA696E" w:rsidRDefault="002B0CB1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Веракса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Н.Е., </w:t>
      </w:r>
      <w:proofErr w:type="spellStart"/>
      <w:r w:rsidR="00CB6794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Веракса</w:t>
      </w:r>
      <w:proofErr w:type="spellEnd"/>
      <w:r w:rsidR="00CB6794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А.Н Проект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ная деятельность дошкольников. </w:t>
      </w:r>
      <w:r w:rsidR="00CB6794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МОЗАИКА-СИНТЕЗ, М., 2008</w:t>
      </w:r>
    </w:p>
    <w:p w:rsidR="009046F2" w:rsidRPr="00FA696E" w:rsidRDefault="00CB6794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4.Зацепина М.Б.. </w:t>
      </w:r>
      <w:r w:rsidR="009046F2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«Интеграция в системе воспитательно-образовательной работы ДОУ», Т.С. Комарова, </w:t>
      </w: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МОЗАИКА </w:t>
      </w:r>
      <w:proofErr w:type="gramStart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–С</w:t>
      </w:r>
      <w:proofErr w:type="gramEnd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ИНТЕЗ, М., 2011</w:t>
      </w:r>
    </w:p>
    <w:p w:rsidR="00CB6794" w:rsidRPr="00FA696E" w:rsidRDefault="009046F2" w:rsidP="00CB67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CB6794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Ильенко Л.П. Программа развития школы. Структура, содержание, перспективное планирование работы: Опытно-ориентированная монография, М.: АРКТИ, 2001.- 117с.</w:t>
      </w:r>
    </w:p>
    <w:p w:rsidR="00CB6794" w:rsidRPr="00FA696E" w:rsidRDefault="00CB6794" w:rsidP="00CB67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6.Колодяжная, Т.П. Управление современным дошкольным образовательным</w:t>
      </w:r>
      <w:r w:rsid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учреждением</w:t>
      </w:r>
      <w:proofErr w:type="gramStart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Практическое пособие. Часть 2./ Т.П. Колодяжная. –            М.: ОО</w:t>
      </w:r>
      <w:proofErr w:type="gramStart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О«</w:t>
      </w:r>
      <w:proofErr w:type="gramEnd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ЦГЛ», 2004. – 192с. </w:t>
      </w:r>
    </w:p>
    <w:p w:rsidR="00CB6794" w:rsidRPr="00FA696E" w:rsidRDefault="00CB6794" w:rsidP="00CB67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7. Лазарев, В.С., Поташник, М.М. Как разработать программу развития школы: Методическое пособие для руководителей образовательных            учреждений Лазарев В.С., М.М. Поташник. – М.: Новая школа, 1993. – 48с.</w:t>
      </w:r>
    </w:p>
    <w:p w:rsidR="009046F2" w:rsidRPr="00FA696E" w:rsidRDefault="00CB6794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proofErr w:type="spellStart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Микляева</w:t>
      </w:r>
      <w:proofErr w:type="spellEnd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Н.В. Программа развития и образовательная программа ДОУ: технология составления, концепция / Н.В. </w:t>
      </w:r>
      <w:proofErr w:type="spellStart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Микляева</w:t>
      </w:r>
      <w:proofErr w:type="spellEnd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М.: Айрис-пресс,           2006.</w:t>
      </w:r>
    </w:p>
    <w:p w:rsidR="00CB6794" w:rsidRPr="00FA696E" w:rsidRDefault="00CB6794" w:rsidP="00CB67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9046F2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Туликов</w:t>
      </w:r>
      <w:proofErr w:type="spellEnd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А.В., Т.С. Комарова Современный образовательный стандарт «Информационно-коммуникативные технологии в дошкольном образовании»  МОЗАИКА – СИНТЕЗ, М., 2011.</w:t>
      </w:r>
    </w:p>
    <w:p w:rsidR="009046F2" w:rsidRPr="00FA696E" w:rsidRDefault="009046F2" w:rsidP="00CB67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46F2" w:rsidRDefault="009046F2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57D05" w:rsidRDefault="00257D05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57D05" w:rsidRDefault="00257D05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57D05" w:rsidRDefault="00257D0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C840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C30A8" w:rsidRPr="001C5F81" w:rsidRDefault="003C30A8" w:rsidP="00C840A5">
      <w:pPr>
        <w:rPr>
          <w:sz w:val="28"/>
          <w:szCs w:val="28"/>
        </w:rPr>
      </w:pPr>
    </w:p>
    <w:sectPr w:rsidR="003C30A8" w:rsidRPr="001C5F81" w:rsidSect="00764A4E">
      <w:footerReference w:type="default" r:id="rId11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566" w:rsidRDefault="00CB1566" w:rsidP="004711BF">
      <w:pPr>
        <w:spacing w:after="0" w:line="240" w:lineRule="auto"/>
      </w:pPr>
      <w:r>
        <w:separator/>
      </w:r>
    </w:p>
  </w:endnote>
  <w:endnote w:type="continuationSeparator" w:id="0">
    <w:p w:rsidR="00CB1566" w:rsidRDefault="00CB1566" w:rsidP="00471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7892717"/>
      <w:docPartObj>
        <w:docPartGallery w:val="Page Numbers (Bottom of Page)"/>
        <w:docPartUnique/>
      </w:docPartObj>
    </w:sdtPr>
    <w:sdtEndPr/>
    <w:sdtContent>
      <w:p w:rsidR="006A5B06" w:rsidRDefault="006A5B06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2AAD">
          <w:rPr>
            <w:noProof/>
          </w:rPr>
          <w:t>1</w:t>
        </w:r>
        <w:r>
          <w:fldChar w:fldCharType="end"/>
        </w:r>
      </w:p>
    </w:sdtContent>
  </w:sdt>
  <w:p w:rsidR="006A5B06" w:rsidRDefault="006A5B06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566" w:rsidRDefault="00CB1566" w:rsidP="004711BF">
      <w:pPr>
        <w:spacing w:after="0" w:line="240" w:lineRule="auto"/>
      </w:pPr>
      <w:r>
        <w:separator/>
      </w:r>
    </w:p>
  </w:footnote>
  <w:footnote w:type="continuationSeparator" w:id="0">
    <w:p w:rsidR="00CB1566" w:rsidRDefault="00CB1566" w:rsidP="004711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2138" w:hanging="360"/>
      </w:pPr>
      <w:rPr>
        <w:rFonts w:ascii="Symbol" w:hAnsi="Symbol"/>
      </w:rPr>
    </w:lvl>
  </w:abstractNum>
  <w:abstractNum w:abstractNumId="1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/>
      </w:rPr>
    </w:lvl>
  </w:abstractNum>
  <w:abstractNum w:abstractNumId="2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0"/>
        </w:tabs>
        <w:ind w:left="2204" w:hanging="360"/>
      </w:pPr>
      <w:rPr>
        <w:rFonts w:ascii="Symbol" w:hAnsi="Symbol"/>
      </w:rPr>
    </w:lvl>
  </w:abstractNum>
  <w:abstractNum w:abstractNumId="3">
    <w:nsid w:val="00000015"/>
    <w:multiLevelType w:val="single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2138" w:hanging="360"/>
      </w:pPr>
      <w:rPr>
        <w:rFonts w:ascii="Symbol" w:hAnsi="Symbol"/>
      </w:rPr>
    </w:lvl>
  </w:abstractNum>
  <w:abstractNum w:abstractNumId="5">
    <w:nsid w:val="0000001A"/>
    <w:multiLevelType w:val="singleLevel"/>
    <w:tmpl w:val="0000001A"/>
    <w:name w:val="WW8Num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>
    <w:nsid w:val="0000001D"/>
    <w:multiLevelType w:val="singleLevel"/>
    <w:tmpl w:val="0000001D"/>
    <w:name w:val="WW8Num2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7">
    <w:nsid w:val="0000001F"/>
    <w:multiLevelType w:val="singleLevel"/>
    <w:tmpl w:val="0000001F"/>
    <w:name w:val="WW8Num31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</w:abstractNum>
  <w:abstractNum w:abstractNumId="8">
    <w:nsid w:val="00000020"/>
    <w:multiLevelType w:val="singleLevel"/>
    <w:tmpl w:val="00000020"/>
    <w:name w:val="WW8Num3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9">
    <w:nsid w:val="038B2233"/>
    <w:multiLevelType w:val="hybridMultilevel"/>
    <w:tmpl w:val="7896B7D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0F0C00E4"/>
    <w:multiLevelType w:val="hybridMultilevel"/>
    <w:tmpl w:val="B970AB1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F8C0F10"/>
    <w:multiLevelType w:val="hybridMultilevel"/>
    <w:tmpl w:val="7EF0514C"/>
    <w:lvl w:ilvl="0" w:tplc="4D843758">
      <w:numFmt w:val="bullet"/>
      <w:lvlText w:val=""/>
      <w:lvlJc w:val="left"/>
      <w:pPr>
        <w:ind w:left="780" w:hanging="42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0E1E10"/>
    <w:multiLevelType w:val="hybridMultilevel"/>
    <w:tmpl w:val="0ACA2B8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105C4613"/>
    <w:multiLevelType w:val="multilevel"/>
    <w:tmpl w:val="1FFC7C7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4">
    <w:nsid w:val="1FED113F"/>
    <w:multiLevelType w:val="hybridMultilevel"/>
    <w:tmpl w:val="80F602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D83DA0"/>
    <w:multiLevelType w:val="hybridMultilevel"/>
    <w:tmpl w:val="35B25CC4"/>
    <w:lvl w:ilvl="0" w:tplc="CA6C1E98">
      <w:start w:val="1"/>
      <w:numFmt w:val="decimal"/>
      <w:lvlText w:val="%1."/>
      <w:lvlJc w:val="left"/>
      <w:pPr>
        <w:ind w:left="135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712"/>
        </w:tabs>
        <w:ind w:left="1712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432"/>
        </w:tabs>
        <w:ind w:left="2432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152"/>
        </w:tabs>
        <w:ind w:left="3152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872"/>
        </w:tabs>
        <w:ind w:left="3872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592"/>
        </w:tabs>
        <w:ind w:left="4592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12"/>
        </w:tabs>
        <w:ind w:left="5312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6032"/>
        </w:tabs>
        <w:ind w:left="6032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752"/>
        </w:tabs>
        <w:ind w:left="6752" w:hanging="360"/>
      </w:pPr>
      <w:rPr>
        <w:rFonts w:cs="Times New Roman"/>
      </w:rPr>
    </w:lvl>
  </w:abstractNum>
  <w:abstractNum w:abstractNumId="16">
    <w:nsid w:val="261B01FD"/>
    <w:multiLevelType w:val="hybridMultilevel"/>
    <w:tmpl w:val="1FF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1401D0"/>
    <w:multiLevelType w:val="hybridMultilevel"/>
    <w:tmpl w:val="4AD079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8F21D2"/>
    <w:multiLevelType w:val="hybridMultilevel"/>
    <w:tmpl w:val="44001D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F54D20"/>
    <w:multiLevelType w:val="hybridMultilevel"/>
    <w:tmpl w:val="040826A0"/>
    <w:lvl w:ilvl="0" w:tplc="8C52B0B8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58A20B3"/>
    <w:multiLevelType w:val="hybridMultilevel"/>
    <w:tmpl w:val="B4FA8E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FC75A8"/>
    <w:multiLevelType w:val="multilevel"/>
    <w:tmpl w:val="F8CA0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2">
    <w:nsid w:val="40402370"/>
    <w:multiLevelType w:val="hybridMultilevel"/>
    <w:tmpl w:val="74AED8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16672C"/>
    <w:multiLevelType w:val="multilevel"/>
    <w:tmpl w:val="E19A78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4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467E12C7"/>
    <w:multiLevelType w:val="hybridMultilevel"/>
    <w:tmpl w:val="2A626648"/>
    <w:lvl w:ilvl="0" w:tplc="68643C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811776C"/>
    <w:multiLevelType w:val="hybridMultilevel"/>
    <w:tmpl w:val="820A1A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8B808C8"/>
    <w:multiLevelType w:val="hybridMultilevel"/>
    <w:tmpl w:val="2EA24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751C19"/>
    <w:multiLevelType w:val="multilevel"/>
    <w:tmpl w:val="450A24D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9">
    <w:nsid w:val="58EA59A8"/>
    <w:multiLevelType w:val="hybridMultilevel"/>
    <w:tmpl w:val="23A03A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9F279C"/>
    <w:multiLevelType w:val="multilevel"/>
    <w:tmpl w:val="A3B83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EC86E62"/>
    <w:multiLevelType w:val="hybridMultilevel"/>
    <w:tmpl w:val="C9122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F411859"/>
    <w:multiLevelType w:val="singleLevel"/>
    <w:tmpl w:val="8C52B0B8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3">
    <w:nsid w:val="5F83756C"/>
    <w:multiLevelType w:val="hybridMultilevel"/>
    <w:tmpl w:val="E754FD84"/>
    <w:lvl w:ilvl="0" w:tplc="8CF2A476">
      <w:start w:val="3"/>
      <w:numFmt w:val="decimal"/>
      <w:lvlText w:val="%1"/>
      <w:lvlJc w:val="left"/>
      <w:pPr>
        <w:ind w:left="810" w:hanging="360"/>
      </w:pPr>
      <w:rPr>
        <w:rFonts w:hint="default"/>
        <w:b/>
        <w:i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4">
    <w:nsid w:val="605A3001"/>
    <w:multiLevelType w:val="multilevel"/>
    <w:tmpl w:val="9DAA2C4A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35">
    <w:nsid w:val="66603C5E"/>
    <w:multiLevelType w:val="hybridMultilevel"/>
    <w:tmpl w:val="449A17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822170"/>
    <w:multiLevelType w:val="hybridMultilevel"/>
    <w:tmpl w:val="E11C7E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C71B9A"/>
    <w:multiLevelType w:val="hybridMultilevel"/>
    <w:tmpl w:val="312815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B02CDC"/>
    <w:multiLevelType w:val="hybridMultilevel"/>
    <w:tmpl w:val="5ADE536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1FF2559"/>
    <w:multiLevelType w:val="hybridMultilevel"/>
    <w:tmpl w:val="60261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7043190"/>
    <w:multiLevelType w:val="hybridMultilevel"/>
    <w:tmpl w:val="483E004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9BB41F8"/>
    <w:multiLevelType w:val="hybridMultilevel"/>
    <w:tmpl w:val="1EF042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B640AF0"/>
    <w:multiLevelType w:val="multilevel"/>
    <w:tmpl w:val="ACACB2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30"/>
  </w:num>
  <w:num w:numId="2">
    <w:abstractNumId w:val="42"/>
  </w:num>
  <w:num w:numId="3">
    <w:abstractNumId w:val="27"/>
  </w:num>
  <w:num w:numId="4">
    <w:abstractNumId w:val="11"/>
  </w:num>
  <w:num w:numId="5">
    <w:abstractNumId w:val="16"/>
  </w:num>
  <w:num w:numId="6">
    <w:abstractNumId w:val="18"/>
  </w:num>
  <w:num w:numId="7">
    <w:abstractNumId w:val="39"/>
  </w:num>
  <w:num w:numId="8">
    <w:abstractNumId w:val="32"/>
  </w:num>
  <w:num w:numId="9">
    <w:abstractNumId w:val="19"/>
  </w:num>
  <w:num w:numId="10">
    <w:abstractNumId w:val="22"/>
  </w:num>
  <w:num w:numId="11">
    <w:abstractNumId w:val="36"/>
  </w:num>
  <w:num w:numId="12">
    <w:abstractNumId w:val="12"/>
  </w:num>
  <w:num w:numId="13">
    <w:abstractNumId w:val="14"/>
  </w:num>
  <w:num w:numId="14">
    <w:abstractNumId w:val="37"/>
  </w:num>
  <w:num w:numId="15">
    <w:abstractNumId w:val="5"/>
  </w:num>
  <w:num w:numId="16">
    <w:abstractNumId w:val="3"/>
  </w:num>
  <w:num w:numId="17">
    <w:abstractNumId w:val="0"/>
  </w:num>
  <w:num w:numId="18">
    <w:abstractNumId w:val="2"/>
  </w:num>
  <w:num w:numId="19">
    <w:abstractNumId w:val="4"/>
  </w:num>
  <w:num w:numId="20">
    <w:abstractNumId w:val="7"/>
  </w:num>
  <w:num w:numId="21">
    <w:abstractNumId w:val="35"/>
  </w:num>
  <w:num w:numId="22">
    <w:abstractNumId w:val="31"/>
  </w:num>
  <w:num w:numId="23">
    <w:abstractNumId w:val="41"/>
  </w:num>
  <w:num w:numId="24">
    <w:abstractNumId w:val="1"/>
  </w:num>
  <w:num w:numId="25">
    <w:abstractNumId w:val="6"/>
  </w:num>
  <w:num w:numId="26">
    <w:abstractNumId w:val="8"/>
  </w:num>
  <w:num w:numId="27">
    <w:abstractNumId w:val="21"/>
  </w:num>
  <w:num w:numId="28">
    <w:abstractNumId w:val="28"/>
  </w:num>
  <w:num w:numId="29">
    <w:abstractNumId w:val="34"/>
  </w:num>
  <w:num w:numId="30">
    <w:abstractNumId w:val="9"/>
  </w:num>
  <w:num w:numId="31">
    <w:abstractNumId w:val="20"/>
  </w:num>
  <w:num w:numId="32">
    <w:abstractNumId w:val="33"/>
  </w:num>
  <w:num w:numId="33">
    <w:abstractNumId w:val="17"/>
  </w:num>
  <w:num w:numId="34">
    <w:abstractNumId w:val="23"/>
  </w:num>
  <w:num w:numId="35">
    <w:abstractNumId w:val="26"/>
  </w:num>
  <w:num w:numId="36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5"/>
  </w:num>
  <w:num w:numId="41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9"/>
  </w:num>
  <w:num w:numId="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94C"/>
    <w:rsid w:val="00003F61"/>
    <w:rsid w:val="00010924"/>
    <w:rsid w:val="00011B61"/>
    <w:rsid w:val="00012672"/>
    <w:rsid w:val="00034C8D"/>
    <w:rsid w:val="000422E9"/>
    <w:rsid w:val="000444B3"/>
    <w:rsid w:val="00051AC5"/>
    <w:rsid w:val="0005271B"/>
    <w:rsid w:val="00066266"/>
    <w:rsid w:val="00076BC6"/>
    <w:rsid w:val="000A6698"/>
    <w:rsid w:val="000E797D"/>
    <w:rsid w:val="000F2AAD"/>
    <w:rsid w:val="001146AD"/>
    <w:rsid w:val="00126F6D"/>
    <w:rsid w:val="00134EE8"/>
    <w:rsid w:val="0013775A"/>
    <w:rsid w:val="00153B65"/>
    <w:rsid w:val="00170E8C"/>
    <w:rsid w:val="001715C9"/>
    <w:rsid w:val="00172BA5"/>
    <w:rsid w:val="001823EB"/>
    <w:rsid w:val="00185B79"/>
    <w:rsid w:val="00187B66"/>
    <w:rsid w:val="00190742"/>
    <w:rsid w:val="001A622C"/>
    <w:rsid w:val="001B33A5"/>
    <w:rsid w:val="001C5F81"/>
    <w:rsid w:val="001C760D"/>
    <w:rsid w:val="001D29A9"/>
    <w:rsid w:val="001F4F6E"/>
    <w:rsid w:val="0022294C"/>
    <w:rsid w:val="00244BC9"/>
    <w:rsid w:val="00253A2D"/>
    <w:rsid w:val="00257D05"/>
    <w:rsid w:val="00287F0C"/>
    <w:rsid w:val="00294D59"/>
    <w:rsid w:val="00295AB3"/>
    <w:rsid w:val="002B0CB1"/>
    <w:rsid w:val="002C0D24"/>
    <w:rsid w:val="002C217B"/>
    <w:rsid w:val="002F2B5E"/>
    <w:rsid w:val="002F69DA"/>
    <w:rsid w:val="00337FFA"/>
    <w:rsid w:val="003463B3"/>
    <w:rsid w:val="00346A13"/>
    <w:rsid w:val="00366363"/>
    <w:rsid w:val="00367BEE"/>
    <w:rsid w:val="003755B4"/>
    <w:rsid w:val="0038416E"/>
    <w:rsid w:val="00387126"/>
    <w:rsid w:val="00390C7B"/>
    <w:rsid w:val="003A000C"/>
    <w:rsid w:val="003C13AA"/>
    <w:rsid w:val="003C30A8"/>
    <w:rsid w:val="003C6D63"/>
    <w:rsid w:val="003E2182"/>
    <w:rsid w:val="003E76E3"/>
    <w:rsid w:val="004119E2"/>
    <w:rsid w:val="004154D7"/>
    <w:rsid w:val="00421E8E"/>
    <w:rsid w:val="004230EA"/>
    <w:rsid w:val="00425A8F"/>
    <w:rsid w:val="00426365"/>
    <w:rsid w:val="004605D1"/>
    <w:rsid w:val="004711BF"/>
    <w:rsid w:val="004B1B27"/>
    <w:rsid w:val="004B62BD"/>
    <w:rsid w:val="004D13A0"/>
    <w:rsid w:val="004D56AB"/>
    <w:rsid w:val="004E0A75"/>
    <w:rsid w:val="004F180A"/>
    <w:rsid w:val="004F5C68"/>
    <w:rsid w:val="004F60E7"/>
    <w:rsid w:val="0050455F"/>
    <w:rsid w:val="00507E25"/>
    <w:rsid w:val="0051441B"/>
    <w:rsid w:val="005209A4"/>
    <w:rsid w:val="00543463"/>
    <w:rsid w:val="00551748"/>
    <w:rsid w:val="00561182"/>
    <w:rsid w:val="005638CA"/>
    <w:rsid w:val="005B1765"/>
    <w:rsid w:val="005B55D4"/>
    <w:rsid w:val="005C0F72"/>
    <w:rsid w:val="005D326C"/>
    <w:rsid w:val="005D37B6"/>
    <w:rsid w:val="005F4169"/>
    <w:rsid w:val="00624D1C"/>
    <w:rsid w:val="006336C6"/>
    <w:rsid w:val="00640E42"/>
    <w:rsid w:val="00654639"/>
    <w:rsid w:val="00667631"/>
    <w:rsid w:val="00683658"/>
    <w:rsid w:val="0069349C"/>
    <w:rsid w:val="00697575"/>
    <w:rsid w:val="006A17BF"/>
    <w:rsid w:val="006A5B06"/>
    <w:rsid w:val="006C1CC7"/>
    <w:rsid w:val="006C6736"/>
    <w:rsid w:val="006D2E09"/>
    <w:rsid w:val="006D69C1"/>
    <w:rsid w:val="006D75F6"/>
    <w:rsid w:val="006E1586"/>
    <w:rsid w:val="006F21F1"/>
    <w:rsid w:val="0071480B"/>
    <w:rsid w:val="007225DF"/>
    <w:rsid w:val="0072264A"/>
    <w:rsid w:val="00725E01"/>
    <w:rsid w:val="00730E5A"/>
    <w:rsid w:val="00741C7F"/>
    <w:rsid w:val="007457F9"/>
    <w:rsid w:val="00752CC5"/>
    <w:rsid w:val="00764A4E"/>
    <w:rsid w:val="00781854"/>
    <w:rsid w:val="00782AA0"/>
    <w:rsid w:val="007C377E"/>
    <w:rsid w:val="007C7E67"/>
    <w:rsid w:val="007E7ABF"/>
    <w:rsid w:val="00815D3A"/>
    <w:rsid w:val="00821559"/>
    <w:rsid w:val="008316AD"/>
    <w:rsid w:val="00833736"/>
    <w:rsid w:val="00842F7F"/>
    <w:rsid w:val="008653D2"/>
    <w:rsid w:val="00866EAB"/>
    <w:rsid w:val="00875F83"/>
    <w:rsid w:val="008838F2"/>
    <w:rsid w:val="00887CA6"/>
    <w:rsid w:val="008A773D"/>
    <w:rsid w:val="008B00FB"/>
    <w:rsid w:val="008B4AE4"/>
    <w:rsid w:val="008C38D7"/>
    <w:rsid w:val="008D4ED5"/>
    <w:rsid w:val="008E379C"/>
    <w:rsid w:val="0090090E"/>
    <w:rsid w:val="009046F2"/>
    <w:rsid w:val="00924DF8"/>
    <w:rsid w:val="0094040B"/>
    <w:rsid w:val="00962A97"/>
    <w:rsid w:val="00963940"/>
    <w:rsid w:val="0096614F"/>
    <w:rsid w:val="00987D68"/>
    <w:rsid w:val="009B24E1"/>
    <w:rsid w:val="009B5697"/>
    <w:rsid w:val="009B7BB8"/>
    <w:rsid w:val="009C502A"/>
    <w:rsid w:val="009F26F3"/>
    <w:rsid w:val="009F5134"/>
    <w:rsid w:val="009F5182"/>
    <w:rsid w:val="00A318CC"/>
    <w:rsid w:val="00A3278E"/>
    <w:rsid w:val="00A41597"/>
    <w:rsid w:val="00A62F46"/>
    <w:rsid w:val="00A66B60"/>
    <w:rsid w:val="00A775C2"/>
    <w:rsid w:val="00AB2292"/>
    <w:rsid w:val="00AB77B8"/>
    <w:rsid w:val="00AC3F5A"/>
    <w:rsid w:val="00AC7962"/>
    <w:rsid w:val="00AD7CCC"/>
    <w:rsid w:val="00AE5E7D"/>
    <w:rsid w:val="00AE6817"/>
    <w:rsid w:val="00AF08BB"/>
    <w:rsid w:val="00AF534E"/>
    <w:rsid w:val="00AF7B16"/>
    <w:rsid w:val="00B1319A"/>
    <w:rsid w:val="00B13AA5"/>
    <w:rsid w:val="00B1638C"/>
    <w:rsid w:val="00B228D5"/>
    <w:rsid w:val="00B25EE7"/>
    <w:rsid w:val="00B34B78"/>
    <w:rsid w:val="00B42B27"/>
    <w:rsid w:val="00B56EBC"/>
    <w:rsid w:val="00B61F5F"/>
    <w:rsid w:val="00B657DD"/>
    <w:rsid w:val="00B65A1D"/>
    <w:rsid w:val="00B772AC"/>
    <w:rsid w:val="00B85EAE"/>
    <w:rsid w:val="00B93115"/>
    <w:rsid w:val="00BC059E"/>
    <w:rsid w:val="00BD06CD"/>
    <w:rsid w:val="00BD7D6E"/>
    <w:rsid w:val="00BE59CB"/>
    <w:rsid w:val="00BE787B"/>
    <w:rsid w:val="00C26F16"/>
    <w:rsid w:val="00C57FBE"/>
    <w:rsid w:val="00C6730E"/>
    <w:rsid w:val="00C7299D"/>
    <w:rsid w:val="00C840A5"/>
    <w:rsid w:val="00C85C3A"/>
    <w:rsid w:val="00CB1566"/>
    <w:rsid w:val="00CB3E90"/>
    <w:rsid w:val="00CB59DC"/>
    <w:rsid w:val="00CB638D"/>
    <w:rsid w:val="00CB6794"/>
    <w:rsid w:val="00CD1594"/>
    <w:rsid w:val="00CD1F44"/>
    <w:rsid w:val="00CE2BE4"/>
    <w:rsid w:val="00CE5492"/>
    <w:rsid w:val="00CF0534"/>
    <w:rsid w:val="00CF306E"/>
    <w:rsid w:val="00CF6A66"/>
    <w:rsid w:val="00D06750"/>
    <w:rsid w:val="00D1237D"/>
    <w:rsid w:val="00D13237"/>
    <w:rsid w:val="00D13793"/>
    <w:rsid w:val="00D3294A"/>
    <w:rsid w:val="00D369C2"/>
    <w:rsid w:val="00D51C51"/>
    <w:rsid w:val="00D64BB8"/>
    <w:rsid w:val="00D81E1B"/>
    <w:rsid w:val="00D84A92"/>
    <w:rsid w:val="00D94246"/>
    <w:rsid w:val="00DF636C"/>
    <w:rsid w:val="00E17DFC"/>
    <w:rsid w:val="00E20340"/>
    <w:rsid w:val="00E25D70"/>
    <w:rsid w:val="00E33D1B"/>
    <w:rsid w:val="00E36D35"/>
    <w:rsid w:val="00E421CA"/>
    <w:rsid w:val="00E46059"/>
    <w:rsid w:val="00E63D23"/>
    <w:rsid w:val="00E707EF"/>
    <w:rsid w:val="00E7366F"/>
    <w:rsid w:val="00E73C9C"/>
    <w:rsid w:val="00E7617B"/>
    <w:rsid w:val="00E76B03"/>
    <w:rsid w:val="00E91750"/>
    <w:rsid w:val="00E92279"/>
    <w:rsid w:val="00E96997"/>
    <w:rsid w:val="00EB1124"/>
    <w:rsid w:val="00EC0049"/>
    <w:rsid w:val="00ED0D2C"/>
    <w:rsid w:val="00EF0D8E"/>
    <w:rsid w:val="00EF4180"/>
    <w:rsid w:val="00F404CB"/>
    <w:rsid w:val="00F4560D"/>
    <w:rsid w:val="00F67A9A"/>
    <w:rsid w:val="00F71FAD"/>
    <w:rsid w:val="00FA696E"/>
    <w:rsid w:val="00FB2A3E"/>
    <w:rsid w:val="00FE0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5C2"/>
  </w:style>
  <w:style w:type="paragraph" w:styleId="1">
    <w:name w:val="heading 1"/>
    <w:basedOn w:val="a"/>
    <w:next w:val="a"/>
    <w:link w:val="10"/>
    <w:qFormat/>
    <w:rsid w:val="001146A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237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2BE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75C2"/>
    <w:pPr>
      <w:ind w:left="720"/>
      <w:contextualSpacing/>
    </w:pPr>
  </w:style>
  <w:style w:type="character" w:customStyle="1" w:styleId="100">
    <w:name w:val="Основной текст (10)_"/>
    <w:link w:val="101"/>
    <w:locked/>
    <w:rsid w:val="008B00FB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8B00FB"/>
    <w:pPr>
      <w:shd w:val="clear" w:color="auto" w:fill="FFFFFF"/>
      <w:spacing w:after="0" w:line="211" w:lineRule="exact"/>
      <w:ind w:hanging="920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231">
    <w:name w:val="Основной текст (231)_"/>
    <w:link w:val="2310"/>
    <w:locked/>
    <w:rsid w:val="008B00FB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310">
    <w:name w:val="Основной текст (231)"/>
    <w:basedOn w:val="a"/>
    <w:link w:val="231"/>
    <w:rsid w:val="008B00FB"/>
    <w:pPr>
      <w:shd w:val="clear" w:color="auto" w:fill="FFFFFF"/>
      <w:spacing w:before="240" w:after="540" w:line="0" w:lineRule="atLeast"/>
      <w:jc w:val="center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614">
    <w:name w:val="Заголовок №6 (14)_"/>
    <w:link w:val="6140"/>
    <w:locked/>
    <w:rsid w:val="008B00FB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paragraph" w:customStyle="1" w:styleId="6140">
    <w:name w:val="Заголовок №6 (14)"/>
    <w:basedOn w:val="a"/>
    <w:link w:val="614"/>
    <w:rsid w:val="008B00FB"/>
    <w:pPr>
      <w:shd w:val="clear" w:color="auto" w:fill="FFFFFF"/>
      <w:spacing w:before="60" w:after="0" w:line="259" w:lineRule="exact"/>
      <w:outlineLvl w:val="5"/>
    </w:pPr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6140pt">
    <w:name w:val="Заголовок №6 (14) + Интервал 0 pt"/>
    <w:rsid w:val="008B00FB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spacing w:val="-10"/>
      <w:sz w:val="17"/>
      <w:szCs w:val="17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8B00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00F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146AD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styleId="a6">
    <w:name w:val="Hyperlink"/>
    <w:basedOn w:val="a0"/>
    <w:uiPriority w:val="99"/>
    <w:semiHidden/>
    <w:unhideWhenUsed/>
    <w:rsid w:val="00962A97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24DF8"/>
    <w:pPr>
      <w:spacing w:before="225" w:after="22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711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711BF"/>
  </w:style>
  <w:style w:type="paragraph" w:styleId="aa">
    <w:name w:val="footer"/>
    <w:basedOn w:val="a"/>
    <w:link w:val="ab"/>
    <w:uiPriority w:val="99"/>
    <w:unhideWhenUsed/>
    <w:rsid w:val="004711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711BF"/>
  </w:style>
  <w:style w:type="character" w:customStyle="1" w:styleId="40">
    <w:name w:val="Заголовок 4 Знак"/>
    <w:basedOn w:val="a0"/>
    <w:link w:val="4"/>
    <w:uiPriority w:val="9"/>
    <w:semiHidden/>
    <w:rsid w:val="00CE2BE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c">
    <w:name w:val="Основной текст_"/>
    <w:link w:val="3"/>
    <w:locked/>
    <w:rsid w:val="00366363"/>
    <w:rPr>
      <w:spacing w:val="7"/>
      <w:shd w:val="clear" w:color="auto" w:fill="FFFFFF"/>
    </w:rPr>
  </w:style>
  <w:style w:type="character" w:customStyle="1" w:styleId="11">
    <w:name w:val="Основной текст1"/>
    <w:rsid w:val="00366363"/>
    <w:rPr>
      <w:color w:val="000000"/>
      <w:spacing w:val="7"/>
      <w:w w:val="100"/>
      <w:position w:val="0"/>
      <w:lang w:val="ru-RU" w:eastAsia="x-none" w:bidi="ar-SA"/>
    </w:rPr>
  </w:style>
  <w:style w:type="character" w:customStyle="1" w:styleId="ad">
    <w:name w:val="Основной текст + Полужирный"/>
    <w:aliases w:val="Интервал 0 pt26"/>
    <w:rsid w:val="00366363"/>
    <w:rPr>
      <w:b/>
      <w:bCs/>
      <w:color w:val="000000"/>
      <w:spacing w:val="-2"/>
      <w:w w:val="100"/>
      <w:position w:val="0"/>
      <w:lang w:val="ru-RU" w:eastAsia="x-none" w:bidi="ar-SA"/>
    </w:rPr>
  </w:style>
  <w:style w:type="paragraph" w:customStyle="1" w:styleId="3">
    <w:name w:val="Основной текст3"/>
    <w:basedOn w:val="a"/>
    <w:link w:val="ac"/>
    <w:rsid w:val="00366363"/>
    <w:pPr>
      <w:widowControl w:val="0"/>
      <w:shd w:val="clear" w:color="auto" w:fill="FFFFFF"/>
      <w:spacing w:after="7320" w:line="221" w:lineRule="exact"/>
    </w:pPr>
    <w:rPr>
      <w:spacing w:val="7"/>
    </w:rPr>
  </w:style>
  <w:style w:type="character" w:customStyle="1" w:styleId="12">
    <w:name w:val="Основной текст Знак1"/>
    <w:link w:val="ae"/>
    <w:uiPriority w:val="99"/>
    <w:rsid w:val="00987D68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e">
    <w:name w:val="Body Text"/>
    <w:basedOn w:val="a"/>
    <w:link w:val="12"/>
    <w:uiPriority w:val="99"/>
    <w:rsid w:val="00987D68"/>
    <w:pPr>
      <w:shd w:val="clear" w:color="auto" w:fill="FFFFFF"/>
      <w:spacing w:after="0" w:line="322" w:lineRule="exact"/>
      <w:ind w:hanging="460"/>
    </w:pPr>
    <w:rPr>
      <w:rFonts w:ascii="Times New Roman" w:hAnsi="Times New Roman" w:cs="Times New Roman"/>
      <w:sz w:val="27"/>
      <w:szCs w:val="27"/>
    </w:rPr>
  </w:style>
  <w:style w:type="character" w:customStyle="1" w:styleId="af">
    <w:name w:val="Основной текст Знак"/>
    <w:basedOn w:val="a0"/>
    <w:uiPriority w:val="99"/>
    <w:semiHidden/>
    <w:rsid w:val="00987D68"/>
  </w:style>
  <w:style w:type="character" w:customStyle="1" w:styleId="20">
    <w:name w:val="Заголовок 2 Знак"/>
    <w:basedOn w:val="a0"/>
    <w:link w:val="2"/>
    <w:uiPriority w:val="9"/>
    <w:semiHidden/>
    <w:rsid w:val="00D1237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5C2"/>
  </w:style>
  <w:style w:type="paragraph" w:styleId="1">
    <w:name w:val="heading 1"/>
    <w:basedOn w:val="a"/>
    <w:next w:val="a"/>
    <w:link w:val="10"/>
    <w:qFormat/>
    <w:rsid w:val="001146A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237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2BE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75C2"/>
    <w:pPr>
      <w:ind w:left="720"/>
      <w:contextualSpacing/>
    </w:pPr>
  </w:style>
  <w:style w:type="character" w:customStyle="1" w:styleId="100">
    <w:name w:val="Основной текст (10)_"/>
    <w:link w:val="101"/>
    <w:locked/>
    <w:rsid w:val="008B00FB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8B00FB"/>
    <w:pPr>
      <w:shd w:val="clear" w:color="auto" w:fill="FFFFFF"/>
      <w:spacing w:after="0" w:line="211" w:lineRule="exact"/>
      <w:ind w:hanging="920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231">
    <w:name w:val="Основной текст (231)_"/>
    <w:link w:val="2310"/>
    <w:locked/>
    <w:rsid w:val="008B00FB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310">
    <w:name w:val="Основной текст (231)"/>
    <w:basedOn w:val="a"/>
    <w:link w:val="231"/>
    <w:rsid w:val="008B00FB"/>
    <w:pPr>
      <w:shd w:val="clear" w:color="auto" w:fill="FFFFFF"/>
      <w:spacing w:before="240" w:after="540" w:line="0" w:lineRule="atLeast"/>
      <w:jc w:val="center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614">
    <w:name w:val="Заголовок №6 (14)_"/>
    <w:link w:val="6140"/>
    <w:locked/>
    <w:rsid w:val="008B00FB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paragraph" w:customStyle="1" w:styleId="6140">
    <w:name w:val="Заголовок №6 (14)"/>
    <w:basedOn w:val="a"/>
    <w:link w:val="614"/>
    <w:rsid w:val="008B00FB"/>
    <w:pPr>
      <w:shd w:val="clear" w:color="auto" w:fill="FFFFFF"/>
      <w:spacing w:before="60" w:after="0" w:line="259" w:lineRule="exact"/>
      <w:outlineLvl w:val="5"/>
    </w:pPr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6140pt">
    <w:name w:val="Заголовок №6 (14) + Интервал 0 pt"/>
    <w:rsid w:val="008B00FB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spacing w:val="-10"/>
      <w:sz w:val="17"/>
      <w:szCs w:val="17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8B00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00F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146AD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styleId="a6">
    <w:name w:val="Hyperlink"/>
    <w:basedOn w:val="a0"/>
    <w:uiPriority w:val="99"/>
    <w:semiHidden/>
    <w:unhideWhenUsed/>
    <w:rsid w:val="00962A97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24DF8"/>
    <w:pPr>
      <w:spacing w:before="225" w:after="22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711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711BF"/>
  </w:style>
  <w:style w:type="paragraph" w:styleId="aa">
    <w:name w:val="footer"/>
    <w:basedOn w:val="a"/>
    <w:link w:val="ab"/>
    <w:uiPriority w:val="99"/>
    <w:unhideWhenUsed/>
    <w:rsid w:val="004711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711BF"/>
  </w:style>
  <w:style w:type="character" w:customStyle="1" w:styleId="40">
    <w:name w:val="Заголовок 4 Знак"/>
    <w:basedOn w:val="a0"/>
    <w:link w:val="4"/>
    <w:uiPriority w:val="9"/>
    <w:semiHidden/>
    <w:rsid w:val="00CE2BE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c">
    <w:name w:val="Основной текст_"/>
    <w:link w:val="3"/>
    <w:locked/>
    <w:rsid w:val="00366363"/>
    <w:rPr>
      <w:spacing w:val="7"/>
      <w:shd w:val="clear" w:color="auto" w:fill="FFFFFF"/>
    </w:rPr>
  </w:style>
  <w:style w:type="character" w:customStyle="1" w:styleId="11">
    <w:name w:val="Основной текст1"/>
    <w:rsid w:val="00366363"/>
    <w:rPr>
      <w:color w:val="000000"/>
      <w:spacing w:val="7"/>
      <w:w w:val="100"/>
      <w:position w:val="0"/>
      <w:lang w:val="ru-RU" w:eastAsia="x-none" w:bidi="ar-SA"/>
    </w:rPr>
  </w:style>
  <w:style w:type="character" w:customStyle="1" w:styleId="ad">
    <w:name w:val="Основной текст + Полужирный"/>
    <w:aliases w:val="Интервал 0 pt26"/>
    <w:rsid w:val="00366363"/>
    <w:rPr>
      <w:b/>
      <w:bCs/>
      <w:color w:val="000000"/>
      <w:spacing w:val="-2"/>
      <w:w w:val="100"/>
      <w:position w:val="0"/>
      <w:lang w:val="ru-RU" w:eastAsia="x-none" w:bidi="ar-SA"/>
    </w:rPr>
  </w:style>
  <w:style w:type="paragraph" w:customStyle="1" w:styleId="3">
    <w:name w:val="Основной текст3"/>
    <w:basedOn w:val="a"/>
    <w:link w:val="ac"/>
    <w:rsid w:val="00366363"/>
    <w:pPr>
      <w:widowControl w:val="0"/>
      <w:shd w:val="clear" w:color="auto" w:fill="FFFFFF"/>
      <w:spacing w:after="7320" w:line="221" w:lineRule="exact"/>
    </w:pPr>
    <w:rPr>
      <w:spacing w:val="7"/>
    </w:rPr>
  </w:style>
  <w:style w:type="character" w:customStyle="1" w:styleId="12">
    <w:name w:val="Основной текст Знак1"/>
    <w:link w:val="ae"/>
    <w:uiPriority w:val="99"/>
    <w:rsid w:val="00987D68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e">
    <w:name w:val="Body Text"/>
    <w:basedOn w:val="a"/>
    <w:link w:val="12"/>
    <w:uiPriority w:val="99"/>
    <w:rsid w:val="00987D68"/>
    <w:pPr>
      <w:shd w:val="clear" w:color="auto" w:fill="FFFFFF"/>
      <w:spacing w:after="0" w:line="322" w:lineRule="exact"/>
      <w:ind w:hanging="460"/>
    </w:pPr>
    <w:rPr>
      <w:rFonts w:ascii="Times New Roman" w:hAnsi="Times New Roman" w:cs="Times New Roman"/>
      <w:sz w:val="27"/>
      <w:szCs w:val="27"/>
    </w:rPr>
  </w:style>
  <w:style w:type="character" w:customStyle="1" w:styleId="af">
    <w:name w:val="Основной текст Знак"/>
    <w:basedOn w:val="a0"/>
    <w:uiPriority w:val="99"/>
    <w:semiHidden/>
    <w:rsid w:val="00987D68"/>
  </w:style>
  <w:style w:type="character" w:customStyle="1" w:styleId="20">
    <w:name w:val="Заголовок 2 Знак"/>
    <w:basedOn w:val="a0"/>
    <w:link w:val="2"/>
    <w:uiPriority w:val="9"/>
    <w:semiHidden/>
    <w:rsid w:val="00D1237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44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14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2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95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012288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799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015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67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1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90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49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250511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462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92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800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ru.wikipedia.org/wiki/%D0%92%D1%81%D0%B5%D0%BC%D0%B8%D1%80%D0%BD%D0%B0%D1%8F_%D0%BE%D1%80%D0%B3%D0%B0%D0%BD%D0%B8%D0%B7%D0%B0%D1%86%D0%B8%D1%8F_%D0%B7%D0%B4%D1%80%D0%B0%D0%B2%D0%BE%D0%BE%D1%85%D1%80%D0%B0%D0%BD%D0%B5%D0%BD%D0%B8%D1%8F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6A55F-5240-477F-B4B4-41858072E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32</Pages>
  <Words>7160</Words>
  <Characters>40813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Львовна</dc:creator>
  <cp:keywords/>
  <dc:description/>
  <cp:lastModifiedBy>USER</cp:lastModifiedBy>
  <cp:revision>175</cp:revision>
  <cp:lastPrinted>2014-05-22T08:33:00Z</cp:lastPrinted>
  <dcterms:created xsi:type="dcterms:W3CDTF">2015-04-09T09:29:00Z</dcterms:created>
  <dcterms:modified xsi:type="dcterms:W3CDTF">2021-03-30T05:20:00Z</dcterms:modified>
</cp:coreProperties>
</file>